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8EF" w:rsidRPr="00B175D5" w:rsidRDefault="00D27BFD" w:rsidP="00B175D5">
      <w:pPr>
        <w:rPr>
          <w:rFonts w:eastAsia="Calibri"/>
          <w:sz w:val="26"/>
          <w:szCs w:val="26"/>
        </w:rPr>
      </w:pPr>
      <w:r w:rsidRPr="00B175D5">
        <w:rPr>
          <w:b/>
          <w:bCs/>
          <w:sz w:val="26"/>
          <w:szCs w:val="26"/>
          <w:lang w:val="nl-NL"/>
        </w:rPr>
        <w:t xml:space="preserve">TUẦN </w:t>
      </w:r>
      <w:r w:rsidRPr="00B175D5">
        <w:rPr>
          <w:b/>
          <w:bCs/>
          <w:sz w:val="26"/>
          <w:szCs w:val="26"/>
        </w:rPr>
        <w:t>20</w:t>
      </w:r>
      <w:r w:rsidR="001E48EF" w:rsidRPr="00B175D5">
        <w:rPr>
          <w:rFonts w:eastAsia="Calibri"/>
          <w:sz w:val="26"/>
          <w:szCs w:val="26"/>
        </w:rPr>
        <w:t xml:space="preserve"> </w:t>
      </w:r>
    </w:p>
    <w:p w:rsidR="00B175D5" w:rsidRPr="00B175D5" w:rsidRDefault="00B175D5" w:rsidP="00B175D5">
      <w:pPr>
        <w:jc w:val="center"/>
        <w:rPr>
          <w:b/>
          <w:sz w:val="26"/>
          <w:szCs w:val="26"/>
          <w:lang w:val="vi-VN"/>
        </w:rPr>
      </w:pPr>
      <w:r w:rsidRPr="002B6B6D">
        <w:rPr>
          <w:b/>
          <w:sz w:val="26"/>
          <w:szCs w:val="26"/>
          <w:lang w:val="vi-VN"/>
        </w:rPr>
        <w:t>SINH HOẠT DƯỚI CỜ</w:t>
      </w:r>
    </w:p>
    <w:p w:rsidR="001E48EF" w:rsidRPr="00B175D5" w:rsidRDefault="00F36530" w:rsidP="00B175D5">
      <w:pPr>
        <w:jc w:val="center"/>
        <w:rPr>
          <w:rFonts w:eastAsia="Calibri"/>
          <w:sz w:val="26"/>
          <w:szCs w:val="26"/>
        </w:rPr>
      </w:pPr>
      <w:r>
        <w:rPr>
          <w:rFonts w:eastAsia="Calibri"/>
          <w:sz w:val="26"/>
          <w:szCs w:val="26"/>
        </w:rPr>
        <w:t>NGÀY HỘI GIA ĐÌNH</w:t>
      </w:r>
      <w:bookmarkStart w:id="0" w:name="_GoBack"/>
      <w:bookmarkEnd w:id="0"/>
    </w:p>
    <w:p w:rsidR="001E48EF" w:rsidRPr="00B175D5" w:rsidRDefault="001E48EF" w:rsidP="00B175D5">
      <w:pPr>
        <w:jc w:val="center"/>
        <w:rPr>
          <w:rFonts w:eastAsia="Calibri"/>
          <w:sz w:val="26"/>
          <w:szCs w:val="26"/>
        </w:rPr>
      </w:pPr>
      <w:r w:rsidRPr="00B175D5">
        <w:rPr>
          <w:rFonts w:eastAsia="Calibri"/>
          <w:sz w:val="26"/>
          <w:szCs w:val="26"/>
        </w:rPr>
        <w:t>Thứ</w:t>
      </w:r>
      <w:r w:rsidR="00B175D5">
        <w:rPr>
          <w:rFonts w:eastAsia="Calibri"/>
          <w:sz w:val="26"/>
          <w:szCs w:val="26"/>
        </w:rPr>
        <w:t xml:space="preserve"> hai, ngày </w:t>
      </w:r>
      <w:r w:rsidR="00C40F81">
        <w:rPr>
          <w:rFonts w:eastAsia="Calibri"/>
          <w:sz w:val="26"/>
          <w:szCs w:val="26"/>
        </w:rPr>
        <w:t>22</w:t>
      </w:r>
      <w:r w:rsidR="00B175D5">
        <w:rPr>
          <w:rFonts w:eastAsia="Calibri"/>
          <w:sz w:val="26"/>
          <w:szCs w:val="26"/>
        </w:rPr>
        <w:t>/01</w:t>
      </w:r>
      <w:r w:rsidRPr="00B175D5">
        <w:rPr>
          <w:rFonts w:eastAsia="Calibri"/>
          <w:sz w:val="26"/>
          <w:szCs w:val="26"/>
        </w:rPr>
        <w:t>/202</w:t>
      </w:r>
      <w:r w:rsidR="00C40F81">
        <w:rPr>
          <w:rFonts w:eastAsia="Calibri"/>
          <w:sz w:val="26"/>
          <w:szCs w:val="26"/>
        </w:rPr>
        <w:t>4</w:t>
      </w:r>
    </w:p>
    <w:p w:rsidR="001E48EF" w:rsidRPr="00B175D5" w:rsidRDefault="001E48EF" w:rsidP="00B175D5">
      <w:pPr>
        <w:rPr>
          <w:b/>
          <w:bCs/>
          <w:sz w:val="26"/>
          <w:szCs w:val="26"/>
        </w:rPr>
      </w:pPr>
      <w:r w:rsidRPr="00B175D5">
        <w:rPr>
          <w:noProof/>
          <w:sz w:val="26"/>
          <w:szCs w:val="26"/>
        </w:rPr>
        <mc:AlternateContent>
          <mc:Choice Requires="wps">
            <w:drawing>
              <wp:anchor distT="0" distB="0" distL="114300" distR="114300" simplePos="0" relativeHeight="251668480" behindDoc="0" locked="0" layoutInCell="1" allowOverlap="1" wp14:anchorId="02ECC2F5" wp14:editId="4FFFDB90">
                <wp:simplePos x="0" y="0"/>
                <wp:positionH relativeFrom="column">
                  <wp:posOffset>0</wp:posOffset>
                </wp:positionH>
                <wp:positionV relativeFrom="paragraph">
                  <wp:posOffset>85090</wp:posOffset>
                </wp:positionV>
                <wp:extent cx="6276975" cy="0"/>
                <wp:effectExtent l="0" t="0" r="9525" b="19050"/>
                <wp:wrapNone/>
                <wp:docPr id="5" name="Straight Connector 5"/>
                <wp:cNvGraphicFramePr/>
                <a:graphic xmlns:a="http://schemas.openxmlformats.org/drawingml/2006/main">
                  <a:graphicData uri="http://schemas.microsoft.com/office/word/2010/wordprocessingShape">
                    <wps:wsp>
                      <wps:cNvCnPr/>
                      <wps:spPr>
                        <a:xfrm flipV="1">
                          <a:off x="0" y="0"/>
                          <a:ext cx="62769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75A8A" id="Straight Connector 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7pt" to="49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" strokecolor="black [3200]" strokeweight=".5pt">
                <v:stroke joinstyle="miter"/>
              </v:line>
            </w:pict>
          </mc:Fallback>
        </mc:AlternateContent>
      </w:r>
    </w:p>
    <w:p w:rsidR="00A52201" w:rsidRPr="00B175D5" w:rsidRDefault="00B175D5" w:rsidP="00B175D5">
      <w:pPr>
        <w:jc w:val="center"/>
        <w:rPr>
          <w:b/>
          <w:bCs/>
          <w:sz w:val="26"/>
          <w:szCs w:val="26"/>
        </w:rPr>
      </w:pPr>
      <w:r w:rsidRPr="00B175D5">
        <w:rPr>
          <w:b/>
          <w:bCs/>
          <w:sz w:val="26"/>
          <w:szCs w:val="26"/>
          <w:lang w:val="nl-NL"/>
        </w:rPr>
        <w:t xml:space="preserve">SINH HOẠT THEO CHỦ ĐỀ: </w:t>
      </w:r>
      <w:r w:rsidR="00D27BFD" w:rsidRPr="00B175D5">
        <w:rPr>
          <w:b/>
          <w:bCs/>
          <w:sz w:val="26"/>
          <w:szCs w:val="26"/>
        </w:rPr>
        <w:t>TIẾT KIỆM ĐIỆN NƯỚC TRONG GIA ĐÌNH</w:t>
      </w:r>
    </w:p>
    <w:p w:rsidR="00A52201" w:rsidRPr="00B175D5" w:rsidRDefault="00D27BFD" w:rsidP="00B175D5">
      <w:pPr>
        <w:rPr>
          <w:b/>
          <w:bCs/>
          <w:sz w:val="26"/>
          <w:szCs w:val="26"/>
          <w:lang w:val="nl-NL"/>
        </w:rPr>
      </w:pPr>
      <w:r w:rsidRPr="00B175D5">
        <w:rPr>
          <w:b/>
          <w:bCs/>
          <w:sz w:val="26"/>
          <w:szCs w:val="26"/>
          <w:lang w:val="nl-NL"/>
        </w:rPr>
        <w:t>I. YÊU CẦU CẦN ĐẠT:</w:t>
      </w:r>
    </w:p>
    <w:p w:rsidR="00A52201" w:rsidRPr="00B175D5" w:rsidRDefault="00D27BFD" w:rsidP="00B175D5">
      <w:pPr>
        <w:jc w:val="both"/>
        <w:rPr>
          <w:b/>
          <w:sz w:val="26"/>
          <w:szCs w:val="26"/>
          <w:lang w:val="vi-VN"/>
        </w:rPr>
      </w:pPr>
      <w:r w:rsidRPr="00B175D5">
        <w:rPr>
          <w:b/>
          <w:sz w:val="26"/>
          <w:szCs w:val="26"/>
          <w:lang w:val="nl-NL"/>
        </w:rPr>
        <w:t xml:space="preserve">1. </w:t>
      </w:r>
      <w:r w:rsidR="00DF734D" w:rsidRPr="00B175D5">
        <w:rPr>
          <w:b/>
          <w:sz w:val="26"/>
          <w:szCs w:val="26"/>
          <w:lang w:val="nl-NL"/>
        </w:rPr>
        <w:t>Kiến thức, kĩ năng</w:t>
      </w:r>
    </w:p>
    <w:p w:rsidR="00A52201" w:rsidRPr="00B175D5" w:rsidRDefault="00D27BFD" w:rsidP="00B175D5">
      <w:pPr>
        <w:jc w:val="both"/>
        <w:rPr>
          <w:sz w:val="26"/>
          <w:szCs w:val="26"/>
        </w:rPr>
      </w:pPr>
      <w:r w:rsidRPr="00B175D5">
        <w:rPr>
          <w:sz w:val="26"/>
          <w:szCs w:val="26"/>
          <w:lang w:val="nl-NL"/>
        </w:rPr>
        <w:t xml:space="preserve">- Học sinh </w:t>
      </w:r>
      <w:r w:rsidRPr="00B175D5">
        <w:rPr>
          <w:sz w:val="26"/>
          <w:szCs w:val="26"/>
        </w:rPr>
        <w:t>hiểu được vì sao cần tiết kiệm điện, nước trong gia đình.</w:t>
      </w:r>
    </w:p>
    <w:p w:rsidR="00A52201" w:rsidRPr="00B175D5" w:rsidRDefault="00D27BFD" w:rsidP="00B175D5">
      <w:pPr>
        <w:jc w:val="both"/>
        <w:rPr>
          <w:sz w:val="26"/>
          <w:szCs w:val="26"/>
          <w:lang w:val="nl-NL"/>
        </w:rPr>
      </w:pPr>
      <w:r w:rsidRPr="00B175D5">
        <w:rPr>
          <w:sz w:val="26"/>
          <w:szCs w:val="26"/>
          <w:lang w:val="nl-NL"/>
        </w:rPr>
        <w:t xml:space="preserve">- </w:t>
      </w:r>
      <w:r w:rsidRPr="00B175D5">
        <w:rPr>
          <w:sz w:val="26"/>
          <w:szCs w:val="26"/>
        </w:rPr>
        <w:t>Đưa ra được kế hoạch, hành động cụ thể để tiết kiệm điện,  nước</w:t>
      </w:r>
      <w:r w:rsidRPr="00B175D5">
        <w:rPr>
          <w:sz w:val="26"/>
          <w:szCs w:val="26"/>
          <w:lang w:val="nl-NL"/>
        </w:rPr>
        <w:t>.</w:t>
      </w:r>
    </w:p>
    <w:p w:rsidR="00A52201" w:rsidRPr="00B175D5" w:rsidRDefault="00D27BFD" w:rsidP="00B175D5">
      <w:pPr>
        <w:jc w:val="both"/>
        <w:rPr>
          <w:b/>
          <w:sz w:val="26"/>
          <w:szCs w:val="26"/>
          <w:lang w:val="vi-VN"/>
        </w:rPr>
      </w:pPr>
      <w:r w:rsidRPr="00B175D5">
        <w:rPr>
          <w:b/>
          <w:sz w:val="26"/>
          <w:szCs w:val="26"/>
        </w:rPr>
        <w:t xml:space="preserve">2. </w:t>
      </w:r>
      <w:r w:rsidR="00C40F81">
        <w:rPr>
          <w:b/>
          <w:sz w:val="26"/>
          <w:szCs w:val="26"/>
        </w:rPr>
        <w:t>N</w:t>
      </w:r>
      <w:r w:rsidR="00DF734D" w:rsidRPr="00B175D5">
        <w:rPr>
          <w:b/>
          <w:sz w:val="26"/>
          <w:szCs w:val="26"/>
        </w:rPr>
        <w:t>ăng lực</w:t>
      </w:r>
    </w:p>
    <w:p w:rsidR="00A52201" w:rsidRDefault="00D27BFD" w:rsidP="00B175D5">
      <w:pPr>
        <w:jc w:val="both"/>
        <w:rPr>
          <w:sz w:val="26"/>
          <w:szCs w:val="26"/>
        </w:rPr>
      </w:pPr>
      <w:r w:rsidRPr="00B175D5">
        <w:rPr>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rsidR="00C40F81" w:rsidRPr="00B175D5" w:rsidRDefault="00C40F81" w:rsidP="00B175D5">
      <w:pPr>
        <w:jc w:val="both"/>
        <w:rPr>
          <w:sz w:val="26"/>
          <w:szCs w:val="26"/>
        </w:rPr>
      </w:pPr>
      <w:r>
        <w:rPr>
          <w:b/>
          <w:sz w:val="26"/>
          <w:szCs w:val="26"/>
        </w:rPr>
        <w:t xml:space="preserve">3. </w:t>
      </w:r>
      <w:r w:rsidRPr="00B175D5">
        <w:rPr>
          <w:b/>
          <w:sz w:val="26"/>
          <w:szCs w:val="26"/>
        </w:rPr>
        <w:t>Phẩm chất</w:t>
      </w:r>
      <w:r>
        <w:rPr>
          <w:b/>
          <w:sz w:val="26"/>
          <w:szCs w:val="26"/>
        </w:rPr>
        <w:t>.</w:t>
      </w:r>
    </w:p>
    <w:p w:rsidR="00A52201" w:rsidRPr="00B175D5" w:rsidRDefault="00D27BFD" w:rsidP="00B175D5">
      <w:pPr>
        <w:jc w:val="both"/>
        <w:rPr>
          <w:sz w:val="26"/>
          <w:szCs w:val="26"/>
        </w:rPr>
      </w:pPr>
      <w:r w:rsidRPr="00B175D5">
        <w:rPr>
          <w:sz w:val="26"/>
          <w:szCs w:val="26"/>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rsidR="00A52201" w:rsidRPr="00B175D5" w:rsidRDefault="00D27BFD" w:rsidP="00B175D5">
      <w:pPr>
        <w:jc w:val="both"/>
        <w:rPr>
          <w:b/>
          <w:sz w:val="26"/>
          <w:szCs w:val="26"/>
        </w:rPr>
      </w:pPr>
      <w:r w:rsidRPr="00B175D5">
        <w:rPr>
          <w:b/>
          <w:sz w:val="26"/>
          <w:szCs w:val="26"/>
        </w:rPr>
        <w:t xml:space="preserve">II. ĐỒ DÙNG DẠY HỌC </w:t>
      </w:r>
    </w:p>
    <w:p w:rsidR="00DF734D" w:rsidRPr="00B175D5" w:rsidRDefault="00B175D5" w:rsidP="00B175D5">
      <w:pPr>
        <w:jc w:val="both"/>
        <w:rPr>
          <w:sz w:val="26"/>
          <w:szCs w:val="26"/>
        </w:rPr>
      </w:pPr>
      <w:r w:rsidRPr="00B175D5">
        <w:rPr>
          <w:b/>
          <w:sz w:val="26"/>
          <w:szCs w:val="26"/>
        </w:rPr>
        <w:t>1.</w:t>
      </w:r>
      <w:r w:rsidRPr="00B175D5">
        <w:rPr>
          <w:b/>
          <w:sz w:val="26"/>
          <w:szCs w:val="26"/>
          <w:lang w:val="vi-VN"/>
        </w:rPr>
        <w:t xml:space="preserve"> </w:t>
      </w:r>
      <w:r w:rsidRPr="00B175D5">
        <w:rPr>
          <w:b/>
          <w:sz w:val="26"/>
          <w:szCs w:val="26"/>
        </w:rPr>
        <w:t>GV</w:t>
      </w:r>
      <w:r w:rsidRPr="00B175D5">
        <w:rPr>
          <w:b/>
          <w:sz w:val="26"/>
          <w:szCs w:val="26"/>
          <w:lang w:val="vi-VN"/>
        </w:rPr>
        <w:t>:</w:t>
      </w:r>
      <w:r w:rsidR="00D27BFD" w:rsidRPr="00B175D5">
        <w:rPr>
          <w:sz w:val="26"/>
          <w:szCs w:val="26"/>
        </w:rPr>
        <w:t xml:space="preserve"> Kế hoạch bài dạy, bài giảng Power point</w:t>
      </w:r>
      <w:r w:rsidR="00DF734D" w:rsidRPr="00B175D5">
        <w:rPr>
          <w:sz w:val="26"/>
          <w:szCs w:val="26"/>
        </w:rPr>
        <w:t xml:space="preserve"> và các thiết bị, học liệu phụ vụ cho tiết dạy.</w:t>
      </w:r>
    </w:p>
    <w:p w:rsidR="00A52201" w:rsidRPr="00B175D5" w:rsidRDefault="00B175D5" w:rsidP="00B175D5">
      <w:pPr>
        <w:jc w:val="both"/>
        <w:rPr>
          <w:sz w:val="26"/>
          <w:szCs w:val="26"/>
        </w:rPr>
      </w:pPr>
      <w:r w:rsidRPr="00B175D5">
        <w:rPr>
          <w:b/>
          <w:sz w:val="26"/>
          <w:szCs w:val="26"/>
        </w:rPr>
        <w:t>2.</w:t>
      </w:r>
      <w:r w:rsidRPr="00B175D5">
        <w:rPr>
          <w:b/>
          <w:sz w:val="26"/>
          <w:szCs w:val="26"/>
          <w:lang w:val="vi-VN"/>
        </w:rPr>
        <w:t xml:space="preserve"> </w:t>
      </w:r>
      <w:r w:rsidRPr="00B175D5">
        <w:rPr>
          <w:b/>
          <w:sz w:val="26"/>
          <w:szCs w:val="26"/>
        </w:rPr>
        <w:t>HS</w:t>
      </w:r>
      <w:r w:rsidRPr="00B175D5">
        <w:rPr>
          <w:b/>
          <w:sz w:val="26"/>
          <w:szCs w:val="26"/>
          <w:lang w:val="vi-VN"/>
        </w:rPr>
        <w:t>:</w:t>
      </w:r>
      <w:r w:rsidR="00D27BFD" w:rsidRPr="00B175D5">
        <w:rPr>
          <w:sz w:val="26"/>
          <w:szCs w:val="26"/>
        </w:rPr>
        <w:t xml:space="preserve"> SGK </w:t>
      </w:r>
    </w:p>
    <w:p w:rsidR="00A52201" w:rsidRPr="00B175D5" w:rsidRDefault="00D27BFD" w:rsidP="00B175D5">
      <w:pPr>
        <w:jc w:val="both"/>
        <w:outlineLvl w:val="0"/>
        <w:rPr>
          <w:b/>
          <w:bCs/>
          <w:sz w:val="26"/>
          <w:szCs w:val="26"/>
          <w:lang w:val="vi-VN"/>
        </w:rPr>
      </w:pPr>
      <w:r w:rsidRPr="00B175D5">
        <w:rPr>
          <w:b/>
          <w:sz w:val="26"/>
          <w:szCs w:val="26"/>
        </w:rPr>
        <w:t xml:space="preserve">III. </w:t>
      </w:r>
      <w:r w:rsidR="00DF734D" w:rsidRPr="00B175D5">
        <w:rPr>
          <w:b/>
          <w:sz w:val="26"/>
          <w:szCs w:val="26"/>
        </w:rPr>
        <w:t xml:space="preserve">CÁC </w:t>
      </w:r>
      <w:r w:rsidRPr="00B175D5">
        <w:rPr>
          <w:b/>
          <w:sz w:val="26"/>
          <w:szCs w:val="26"/>
        </w:rPr>
        <w:t>HOẠT ĐỘNG DẠY HỌC</w:t>
      </w:r>
      <w:r w:rsidR="00B175D5">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894"/>
      </w:tblGrid>
      <w:tr w:rsidR="00C40F81" w:rsidRPr="00B175D5" w:rsidTr="00C40F81">
        <w:trPr>
          <w:jc w:val="center"/>
        </w:trPr>
        <w:tc>
          <w:tcPr>
            <w:tcW w:w="5000" w:type="pct"/>
            <w:gridSpan w:val="2"/>
            <w:tcBorders>
              <w:bottom w:val="dashed" w:sz="4" w:space="0" w:color="auto"/>
            </w:tcBorders>
          </w:tcPr>
          <w:p w:rsidR="00C40F81" w:rsidRPr="00C40F81" w:rsidRDefault="00C40F81" w:rsidP="00C40F81">
            <w:pPr>
              <w:jc w:val="center"/>
              <w:rPr>
                <w:b/>
                <w:bCs/>
                <w:color w:val="FF0000"/>
                <w:sz w:val="26"/>
                <w:szCs w:val="26"/>
              </w:rPr>
            </w:pPr>
            <w:r w:rsidRPr="00C40F81">
              <w:rPr>
                <w:b/>
                <w:bCs/>
                <w:color w:val="FF0000"/>
                <w:sz w:val="26"/>
                <w:szCs w:val="26"/>
              </w:rPr>
              <w:t>TIẾT KIỆM ĐIỆN NƯỚC TRONG GIA ĐÌNH</w:t>
            </w:r>
          </w:p>
          <w:p w:rsidR="00C40F81" w:rsidRPr="00C40F81" w:rsidRDefault="00C40F81" w:rsidP="00C40F81">
            <w:pPr>
              <w:jc w:val="center"/>
              <w:rPr>
                <w:rFonts w:eastAsia="Calibri"/>
                <w:b/>
                <w:color w:val="FF0000"/>
                <w:sz w:val="26"/>
                <w:szCs w:val="26"/>
                <w:lang w:val="vi-VN"/>
              </w:rPr>
            </w:pPr>
            <w:r w:rsidRPr="00C40F81">
              <w:rPr>
                <w:rFonts w:eastAsia="Calibri"/>
                <w:b/>
                <w:color w:val="FF0000"/>
                <w:sz w:val="26"/>
                <w:szCs w:val="26"/>
              </w:rPr>
              <w:t>Ngày dạy:</w:t>
            </w:r>
            <w:r w:rsidRPr="00C40F81">
              <w:rPr>
                <w:rFonts w:eastAsia="Calibri"/>
                <w:b/>
                <w:color w:val="FF0000"/>
                <w:sz w:val="26"/>
                <w:szCs w:val="26"/>
                <w:lang w:val="vi-VN"/>
              </w:rPr>
              <w:t xml:space="preserve"> </w:t>
            </w:r>
            <w:r w:rsidRPr="00C40F81">
              <w:rPr>
                <w:rFonts w:eastAsia="Calibri"/>
                <w:b/>
                <w:color w:val="FF0000"/>
                <w:sz w:val="26"/>
                <w:szCs w:val="26"/>
              </w:rPr>
              <w:t>23/01/2024</w:t>
            </w:r>
          </w:p>
        </w:tc>
      </w:tr>
      <w:tr w:rsidR="00A52201" w:rsidRPr="00B175D5" w:rsidTr="00B175D5">
        <w:trPr>
          <w:jc w:val="center"/>
        </w:trPr>
        <w:tc>
          <w:tcPr>
            <w:tcW w:w="2585" w:type="pct"/>
            <w:tcBorders>
              <w:bottom w:val="dashed" w:sz="4" w:space="0" w:color="auto"/>
            </w:tcBorders>
          </w:tcPr>
          <w:p w:rsidR="00A52201" w:rsidRPr="00B175D5" w:rsidRDefault="00D27BFD" w:rsidP="00B175D5">
            <w:pPr>
              <w:jc w:val="center"/>
              <w:rPr>
                <w:b/>
                <w:sz w:val="26"/>
                <w:szCs w:val="26"/>
                <w:lang w:val="nl-NL"/>
              </w:rPr>
            </w:pPr>
            <w:r w:rsidRPr="00B175D5">
              <w:rPr>
                <w:b/>
                <w:sz w:val="26"/>
                <w:szCs w:val="26"/>
                <w:lang w:val="nl-NL"/>
              </w:rPr>
              <w:t>Hoạt động của giáo viên</w:t>
            </w:r>
          </w:p>
        </w:tc>
        <w:tc>
          <w:tcPr>
            <w:tcW w:w="2415" w:type="pct"/>
            <w:tcBorders>
              <w:bottom w:val="dashed" w:sz="4" w:space="0" w:color="auto"/>
            </w:tcBorders>
          </w:tcPr>
          <w:p w:rsidR="00A52201" w:rsidRPr="00B175D5" w:rsidRDefault="00D27BFD" w:rsidP="00B175D5">
            <w:pPr>
              <w:jc w:val="center"/>
              <w:rPr>
                <w:b/>
                <w:sz w:val="26"/>
                <w:szCs w:val="26"/>
                <w:lang w:val="nl-NL"/>
              </w:rPr>
            </w:pPr>
            <w:r w:rsidRPr="00B175D5">
              <w:rPr>
                <w:b/>
                <w:sz w:val="26"/>
                <w:szCs w:val="26"/>
                <w:lang w:val="nl-NL"/>
              </w:rPr>
              <w:t>Hoạt động của học sinh</w:t>
            </w:r>
          </w:p>
        </w:tc>
      </w:tr>
      <w:tr w:rsidR="00A52201" w:rsidRPr="00B175D5" w:rsidTr="00B175D5">
        <w:trPr>
          <w:jc w:val="center"/>
        </w:trPr>
        <w:tc>
          <w:tcPr>
            <w:tcW w:w="2585" w:type="pct"/>
            <w:tcBorders>
              <w:bottom w:val="dashed" w:sz="4" w:space="0" w:color="auto"/>
            </w:tcBorders>
          </w:tcPr>
          <w:p w:rsidR="00DF734D" w:rsidRPr="00B175D5" w:rsidRDefault="00DF734D" w:rsidP="00B175D5">
            <w:pPr>
              <w:jc w:val="both"/>
              <w:rPr>
                <w:bCs/>
                <w:sz w:val="26"/>
                <w:szCs w:val="26"/>
                <w:lang w:val="nl-NL"/>
              </w:rPr>
            </w:pPr>
            <w:r w:rsidRPr="00B175D5">
              <w:rPr>
                <w:b/>
                <w:bCs/>
                <w:sz w:val="26"/>
                <w:szCs w:val="26"/>
                <w:lang w:val="nl-NL"/>
              </w:rPr>
              <w:t>1. Khởi động:(3p)</w:t>
            </w:r>
          </w:p>
          <w:p w:rsidR="00A52201" w:rsidRPr="00B175D5" w:rsidRDefault="00D27BFD" w:rsidP="00B175D5">
            <w:pPr>
              <w:jc w:val="both"/>
              <w:outlineLvl w:val="0"/>
              <w:rPr>
                <w:bCs/>
                <w:sz w:val="26"/>
                <w:szCs w:val="26"/>
                <w:lang w:val="nl-NL"/>
              </w:rPr>
            </w:pPr>
            <w:r w:rsidRPr="00B175D5">
              <w:rPr>
                <w:bCs/>
                <w:sz w:val="26"/>
                <w:szCs w:val="26"/>
                <w:lang w:val="nl-NL"/>
              </w:rPr>
              <w:t xml:space="preserve">- GV tổ chức </w:t>
            </w:r>
            <w:r w:rsidRPr="00B175D5">
              <w:rPr>
                <w:bCs/>
                <w:sz w:val="26"/>
                <w:szCs w:val="26"/>
              </w:rPr>
              <w:t>múa dân vũ</w:t>
            </w:r>
            <w:r w:rsidRPr="00B175D5">
              <w:rPr>
                <w:bCs/>
                <w:sz w:val="26"/>
                <w:szCs w:val="26"/>
                <w:lang w:val="nl-NL"/>
              </w:rPr>
              <w:t xml:space="preserve"> “</w:t>
            </w:r>
            <w:r w:rsidRPr="00B175D5">
              <w:rPr>
                <w:bCs/>
                <w:sz w:val="26"/>
                <w:szCs w:val="26"/>
              </w:rPr>
              <w:t>Rửa tay, Múa gối</w:t>
            </w:r>
            <w:r w:rsidRPr="00B175D5">
              <w:rPr>
                <w:bCs/>
                <w:sz w:val="26"/>
                <w:szCs w:val="26"/>
                <w:lang w:val="nl-NL"/>
              </w:rPr>
              <w:t xml:space="preserve">” để khởi động bài học. </w:t>
            </w:r>
          </w:p>
          <w:p w:rsidR="00DF734D" w:rsidRPr="00B175D5" w:rsidRDefault="00D27BFD" w:rsidP="00B175D5">
            <w:pPr>
              <w:jc w:val="both"/>
              <w:outlineLvl w:val="0"/>
              <w:rPr>
                <w:bCs/>
                <w:sz w:val="26"/>
                <w:szCs w:val="26"/>
                <w:lang w:val="nl-NL"/>
              </w:rPr>
            </w:pPr>
            <w:r w:rsidRPr="00B175D5">
              <w:rPr>
                <w:bCs/>
                <w:sz w:val="26"/>
                <w:szCs w:val="26"/>
                <w:lang w:val="nl-NL"/>
              </w:rPr>
              <w:t xml:space="preserve">+ </w:t>
            </w:r>
            <w:r w:rsidRPr="00B175D5">
              <w:rPr>
                <w:bCs/>
                <w:sz w:val="26"/>
                <w:szCs w:val="26"/>
              </w:rPr>
              <w:t xml:space="preserve"> Cho HS nhảy theo điệu nhặc của 2 bài dân vũ</w:t>
            </w:r>
            <w:r w:rsidRPr="00B175D5">
              <w:rPr>
                <w:bCs/>
                <w:sz w:val="26"/>
                <w:szCs w:val="26"/>
                <w:lang w:val="nl-NL"/>
              </w:rPr>
              <w:t>“</w:t>
            </w:r>
            <w:r w:rsidRPr="00B175D5">
              <w:rPr>
                <w:bCs/>
                <w:sz w:val="26"/>
                <w:szCs w:val="26"/>
              </w:rPr>
              <w:t>Rửa tay, Múa gối</w:t>
            </w:r>
            <w:r w:rsidRPr="00B175D5">
              <w:rPr>
                <w:bCs/>
                <w:sz w:val="26"/>
                <w:szCs w:val="26"/>
                <w:lang w:val="nl-NL"/>
              </w:rPr>
              <w:t>”</w:t>
            </w:r>
          </w:p>
          <w:p w:rsidR="00A52201" w:rsidRPr="00B175D5" w:rsidRDefault="00D27BFD" w:rsidP="00B175D5">
            <w:pPr>
              <w:jc w:val="both"/>
              <w:outlineLvl w:val="0"/>
              <w:rPr>
                <w:bCs/>
                <w:sz w:val="26"/>
                <w:szCs w:val="26"/>
                <w:lang w:val="nl-NL"/>
              </w:rPr>
            </w:pPr>
            <w:r w:rsidRPr="00B175D5">
              <w:rPr>
                <w:bCs/>
                <w:sz w:val="26"/>
                <w:szCs w:val="26"/>
                <w:lang w:val="nl-NL"/>
              </w:rPr>
              <w:t>- GV Nhận xét, tuyên dương.</w:t>
            </w:r>
          </w:p>
          <w:p w:rsidR="00A52201" w:rsidRPr="00B175D5" w:rsidRDefault="00D27BFD" w:rsidP="00B175D5">
            <w:pPr>
              <w:jc w:val="both"/>
              <w:outlineLvl w:val="0"/>
              <w:rPr>
                <w:bCs/>
                <w:sz w:val="26"/>
                <w:szCs w:val="26"/>
                <w:lang w:val="nl-NL"/>
              </w:rPr>
            </w:pPr>
            <w:r w:rsidRPr="00B175D5">
              <w:rPr>
                <w:bCs/>
                <w:sz w:val="26"/>
                <w:szCs w:val="26"/>
                <w:lang w:val="nl-NL"/>
              </w:rPr>
              <w:t>- GV dẫn dắt vào bài mới</w:t>
            </w:r>
          </w:p>
        </w:tc>
        <w:tc>
          <w:tcPr>
            <w:tcW w:w="2415" w:type="pct"/>
            <w:tcBorders>
              <w:bottom w:val="dashed" w:sz="4" w:space="0" w:color="auto"/>
            </w:tcBorders>
          </w:tcPr>
          <w:p w:rsidR="00DF734D" w:rsidRPr="00B175D5" w:rsidRDefault="00DF734D" w:rsidP="00B175D5">
            <w:pPr>
              <w:jc w:val="both"/>
              <w:rPr>
                <w:sz w:val="26"/>
                <w:szCs w:val="26"/>
                <w:lang w:val="nl-NL"/>
              </w:rPr>
            </w:pPr>
          </w:p>
          <w:p w:rsidR="0000106A" w:rsidRPr="00B175D5" w:rsidRDefault="0000106A" w:rsidP="0000106A">
            <w:pPr>
              <w:jc w:val="both"/>
              <w:rPr>
                <w:sz w:val="26"/>
                <w:szCs w:val="26"/>
                <w:lang w:val="vi-VN"/>
              </w:rPr>
            </w:pPr>
            <w:r w:rsidRPr="00B175D5">
              <w:rPr>
                <w:sz w:val="26"/>
                <w:szCs w:val="26"/>
                <w:lang w:val="nl-NL"/>
              </w:rPr>
              <w:t xml:space="preserve">- HS </w:t>
            </w:r>
            <w:r>
              <w:rPr>
                <w:sz w:val="26"/>
                <w:szCs w:val="26"/>
                <w:lang w:val="nl-NL"/>
              </w:rPr>
              <w:t>thực</w:t>
            </w:r>
            <w:r>
              <w:rPr>
                <w:sz w:val="26"/>
                <w:szCs w:val="26"/>
                <w:lang w:val="vi-VN"/>
              </w:rPr>
              <w:t xml:space="preserve"> hiện.</w:t>
            </w:r>
          </w:p>
          <w:p w:rsidR="0000106A" w:rsidRDefault="0000106A" w:rsidP="0000106A">
            <w:pPr>
              <w:jc w:val="both"/>
              <w:rPr>
                <w:sz w:val="26"/>
                <w:szCs w:val="26"/>
                <w:lang w:val="vi-VN"/>
              </w:rPr>
            </w:pPr>
            <w:r w:rsidRPr="00B175D5">
              <w:rPr>
                <w:sz w:val="26"/>
                <w:szCs w:val="26"/>
                <w:lang w:val="nl-NL"/>
              </w:rPr>
              <w:t xml:space="preserve"> </w:t>
            </w:r>
          </w:p>
          <w:p w:rsidR="0000106A" w:rsidRDefault="0000106A" w:rsidP="0000106A">
            <w:pPr>
              <w:jc w:val="both"/>
              <w:rPr>
                <w:sz w:val="26"/>
                <w:szCs w:val="26"/>
                <w:lang w:val="vi-VN"/>
              </w:rPr>
            </w:pPr>
          </w:p>
          <w:p w:rsidR="0000106A" w:rsidRDefault="0000106A" w:rsidP="0000106A">
            <w:pPr>
              <w:jc w:val="both"/>
              <w:rPr>
                <w:sz w:val="26"/>
                <w:szCs w:val="26"/>
                <w:lang w:val="vi-VN"/>
              </w:rPr>
            </w:pPr>
          </w:p>
          <w:p w:rsidR="0000106A" w:rsidRPr="00B175D5" w:rsidRDefault="0000106A" w:rsidP="0000106A">
            <w:pPr>
              <w:jc w:val="both"/>
              <w:rPr>
                <w:sz w:val="26"/>
                <w:szCs w:val="26"/>
                <w:lang w:val="nl-NL"/>
              </w:rPr>
            </w:pPr>
            <w:r>
              <w:rPr>
                <w:sz w:val="26"/>
                <w:szCs w:val="26"/>
                <w:lang w:val="vi-VN"/>
              </w:rPr>
              <w:t xml:space="preserve">- </w:t>
            </w:r>
            <w:r w:rsidRPr="00B175D5">
              <w:rPr>
                <w:sz w:val="26"/>
                <w:szCs w:val="26"/>
                <w:lang w:val="nl-NL"/>
              </w:rPr>
              <w:t>HS lắng nghe.</w:t>
            </w:r>
          </w:p>
          <w:p w:rsidR="00A52201" w:rsidRPr="00B175D5" w:rsidRDefault="00A52201" w:rsidP="00B175D5">
            <w:pPr>
              <w:pStyle w:val="NormalWeb"/>
              <w:spacing w:beforeAutospacing="0" w:afterAutospacing="0"/>
              <w:rPr>
                <w:sz w:val="26"/>
                <w:szCs w:val="26"/>
              </w:rPr>
            </w:pPr>
          </w:p>
        </w:tc>
      </w:tr>
      <w:tr w:rsidR="00A52201" w:rsidRPr="00B175D5" w:rsidTr="00B175D5">
        <w:trPr>
          <w:jc w:val="center"/>
        </w:trPr>
        <w:tc>
          <w:tcPr>
            <w:tcW w:w="2585" w:type="pct"/>
            <w:tcBorders>
              <w:top w:val="dashed" w:sz="4" w:space="0" w:color="auto"/>
              <w:bottom w:val="dashed" w:sz="4" w:space="0" w:color="auto"/>
            </w:tcBorders>
          </w:tcPr>
          <w:p w:rsidR="00DF734D" w:rsidRPr="00B175D5" w:rsidRDefault="00B175D5" w:rsidP="00B175D5">
            <w:pPr>
              <w:jc w:val="both"/>
              <w:rPr>
                <w:b/>
                <w:bCs/>
                <w:iCs/>
                <w:sz w:val="26"/>
                <w:szCs w:val="26"/>
                <w:lang w:val="nl-NL"/>
              </w:rPr>
            </w:pPr>
            <w:r>
              <w:rPr>
                <w:b/>
                <w:bCs/>
                <w:iCs/>
                <w:sz w:val="26"/>
                <w:szCs w:val="26"/>
                <w:lang w:val="nl-NL"/>
              </w:rPr>
              <w:t>2. Khám phá:(15</w:t>
            </w:r>
            <w:r w:rsidR="00DF734D" w:rsidRPr="00B175D5">
              <w:rPr>
                <w:b/>
                <w:bCs/>
                <w:iCs/>
                <w:sz w:val="26"/>
                <w:szCs w:val="26"/>
                <w:lang w:val="nl-NL"/>
              </w:rPr>
              <w:t>p)</w:t>
            </w:r>
          </w:p>
          <w:p w:rsidR="00A52201" w:rsidRPr="00B175D5" w:rsidRDefault="00D27BFD" w:rsidP="00B175D5">
            <w:pPr>
              <w:jc w:val="both"/>
              <w:rPr>
                <w:b/>
                <w:sz w:val="26"/>
                <w:szCs w:val="26"/>
                <w:lang w:val="nl-NL"/>
              </w:rPr>
            </w:pPr>
            <w:r w:rsidRPr="00B175D5">
              <w:rPr>
                <w:b/>
                <w:sz w:val="26"/>
                <w:szCs w:val="26"/>
                <w:lang w:val="nl-NL"/>
              </w:rPr>
              <w:t xml:space="preserve">* Hoạt động 1: </w:t>
            </w:r>
            <w:r w:rsidRPr="00B175D5">
              <w:rPr>
                <w:b/>
                <w:sz w:val="26"/>
                <w:szCs w:val="26"/>
              </w:rPr>
              <w:t>Tìm hiểu việc sử dụng điện nước trong gia đình em</w:t>
            </w:r>
            <w:r w:rsidRPr="00B175D5">
              <w:rPr>
                <w:b/>
                <w:sz w:val="26"/>
                <w:szCs w:val="26"/>
                <w:lang w:val="nl-NL"/>
              </w:rPr>
              <w:t>. (làm việc cá nhân</w:t>
            </w:r>
            <w:r w:rsidRPr="00B175D5">
              <w:rPr>
                <w:b/>
                <w:sz w:val="26"/>
                <w:szCs w:val="26"/>
              </w:rPr>
              <w:t xml:space="preserve"> -nhóm </w:t>
            </w:r>
            <w:r w:rsidRPr="00B175D5">
              <w:rPr>
                <w:b/>
                <w:sz w:val="26"/>
                <w:szCs w:val="26"/>
                <w:lang w:val="nl-NL"/>
              </w:rPr>
              <w:t>)</w:t>
            </w:r>
          </w:p>
          <w:p w:rsidR="00A52201" w:rsidRPr="00B175D5" w:rsidRDefault="00D27BFD" w:rsidP="00B175D5">
            <w:pPr>
              <w:jc w:val="both"/>
              <w:rPr>
                <w:b/>
                <w:sz w:val="26"/>
                <w:szCs w:val="26"/>
              </w:rPr>
            </w:pPr>
            <w:r w:rsidRPr="00B175D5">
              <w:rPr>
                <w:b/>
                <w:sz w:val="26"/>
                <w:szCs w:val="26"/>
              </w:rPr>
              <w:t>+ Chi sẻ thông tin điện nước tháng vừa qua.</w:t>
            </w:r>
          </w:p>
          <w:p w:rsidR="00A52201" w:rsidRPr="00B175D5" w:rsidRDefault="00D27BFD" w:rsidP="00B175D5">
            <w:pPr>
              <w:pStyle w:val="NormalWeb"/>
              <w:spacing w:beforeAutospacing="0" w:afterAutospacing="0"/>
              <w:jc w:val="both"/>
              <w:rPr>
                <w:sz w:val="26"/>
                <w:szCs w:val="26"/>
              </w:rPr>
            </w:pPr>
            <w:r w:rsidRPr="00B175D5">
              <w:rPr>
                <w:b/>
                <w:sz w:val="26"/>
                <w:szCs w:val="26"/>
                <w:lang w:val="nl-NL"/>
              </w:rPr>
              <w:t xml:space="preserve">- </w:t>
            </w:r>
            <w:r w:rsidRPr="00B175D5">
              <w:rPr>
                <w:b/>
                <w:sz w:val="26"/>
                <w:szCs w:val="26"/>
              </w:rPr>
              <w:t>M</w:t>
            </w:r>
            <w:r w:rsidRPr="00B175D5">
              <w:rPr>
                <w:sz w:val="26"/>
                <w:szCs w:val="26"/>
              </w:rPr>
              <w:t xml:space="preserve">ời HS chia sẻ về tiền điện của gia đình tháng vừa qua bằng cách ghi vào tờ giấy hoặc  bảng con số tiền và giơ lên. </w:t>
            </w:r>
          </w:p>
          <w:p w:rsidR="00A52201" w:rsidRPr="00B175D5" w:rsidRDefault="00D27BFD" w:rsidP="00B175D5">
            <w:pPr>
              <w:pStyle w:val="NormalWeb"/>
              <w:spacing w:beforeAutospacing="0" w:afterAutospacing="0"/>
              <w:jc w:val="both"/>
              <w:rPr>
                <w:sz w:val="26"/>
                <w:szCs w:val="26"/>
              </w:rPr>
            </w:pPr>
            <w:r w:rsidRPr="00B175D5">
              <w:rPr>
                <w:sz w:val="26"/>
                <w:szCs w:val="26"/>
              </w:rPr>
              <w:t>- GV phân tích số tiền nhiều hay ít.</w:t>
            </w:r>
          </w:p>
          <w:p w:rsidR="00A52201" w:rsidRPr="00B175D5" w:rsidRDefault="00D27BFD" w:rsidP="00B175D5">
            <w:pPr>
              <w:pStyle w:val="NormalWeb"/>
              <w:spacing w:beforeAutospacing="0" w:afterAutospacing="0"/>
              <w:jc w:val="both"/>
              <w:rPr>
                <w:sz w:val="26"/>
                <w:szCs w:val="26"/>
              </w:rPr>
            </w:pPr>
            <w:r w:rsidRPr="00B175D5">
              <w:rPr>
                <w:sz w:val="26"/>
                <w:szCs w:val="26"/>
              </w:rPr>
              <w:t>+ Liệt kê và phân loại các hoạt động thiết bị cần sử dụng điện, nước.</w:t>
            </w:r>
          </w:p>
          <w:p w:rsidR="00A52201" w:rsidRPr="00B175D5" w:rsidRDefault="00DF734D" w:rsidP="00B175D5">
            <w:pPr>
              <w:pStyle w:val="NormalWeb"/>
              <w:spacing w:beforeAutospacing="0" w:afterAutospacing="0"/>
              <w:jc w:val="both"/>
              <w:rPr>
                <w:sz w:val="26"/>
                <w:szCs w:val="26"/>
              </w:rPr>
            </w:pPr>
            <w:r w:rsidRPr="00B175D5">
              <w:rPr>
                <w:noProof/>
                <w:sz w:val="26"/>
                <w:szCs w:val="26"/>
                <w:lang w:eastAsia="en-US"/>
              </w:rPr>
              <w:lastRenderedPageBreak/>
              <w:drawing>
                <wp:anchor distT="0" distB="0" distL="114300" distR="114300" simplePos="0" relativeHeight="251667456" behindDoc="0" locked="0" layoutInCell="1" allowOverlap="1" wp14:anchorId="5BDBDBBC" wp14:editId="1C89924B">
                  <wp:simplePos x="0" y="0"/>
                  <wp:positionH relativeFrom="column">
                    <wp:posOffset>66040</wp:posOffset>
                  </wp:positionH>
                  <wp:positionV relativeFrom="paragraph">
                    <wp:posOffset>250190</wp:posOffset>
                  </wp:positionV>
                  <wp:extent cx="2876550" cy="1401445"/>
                  <wp:effectExtent l="0" t="0" r="0" b="825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5"/>
                          <a:srcRect l="50572" t="71041" r="17060" b="10262"/>
                          <a:stretch>
                            <a:fillRect/>
                          </a:stretch>
                        </pic:blipFill>
                        <pic:spPr>
                          <a:xfrm>
                            <a:off x="0" y="0"/>
                            <a:ext cx="2876550"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BFD" w:rsidRPr="00B175D5">
              <w:rPr>
                <w:sz w:val="26"/>
                <w:szCs w:val="26"/>
              </w:rPr>
              <w:t>- GV mời HS ngồi theo nhóm và lựa chọn nói về điện hoặc tiền nước.</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Liệu có thể làm cách nào để tiền điện, tiền nước giảm đi không? </w:t>
            </w:r>
          </w:p>
          <w:p w:rsidR="00A52201" w:rsidRPr="00B175D5" w:rsidRDefault="00D27BFD" w:rsidP="00B175D5">
            <w:pPr>
              <w:pStyle w:val="NormalWeb"/>
              <w:spacing w:beforeAutospacing="0" w:afterAutospacing="0"/>
              <w:jc w:val="both"/>
              <w:rPr>
                <w:i/>
                <w:sz w:val="26"/>
                <w:szCs w:val="26"/>
                <w:lang w:val="nl-NL"/>
              </w:rPr>
            </w:pPr>
            <w:r w:rsidRPr="00B175D5">
              <w:rPr>
                <w:sz w:val="26"/>
                <w:szCs w:val="26"/>
              </w:rPr>
              <w:t>Kết luận: Việc sử dụng điện, nước trong gia đình nếu không để ý tiết kiệm sẽ làm tốn một khoản tiền lớn.</w:t>
            </w:r>
          </w:p>
        </w:tc>
        <w:tc>
          <w:tcPr>
            <w:tcW w:w="2415" w:type="pct"/>
            <w:tcBorders>
              <w:top w:val="dashed" w:sz="4" w:space="0" w:color="auto"/>
              <w:bottom w:val="dashed" w:sz="4" w:space="0" w:color="auto"/>
            </w:tcBorders>
          </w:tcPr>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DF734D" w:rsidRPr="00B175D5" w:rsidRDefault="00DF734D" w:rsidP="00B175D5">
            <w:pPr>
              <w:jc w:val="both"/>
              <w:rPr>
                <w:sz w:val="26"/>
                <w:szCs w:val="26"/>
                <w:lang w:val="nl-NL"/>
              </w:rPr>
            </w:pPr>
          </w:p>
          <w:p w:rsidR="00DF734D" w:rsidRPr="00B175D5" w:rsidRDefault="00DF734D" w:rsidP="00B175D5">
            <w:pPr>
              <w:jc w:val="both"/>
              <w:rPr>
                <w:sz w:val="26"/>
                <w:szCs w:val="26"/>
                <w:lang w:val="nl-NL"/>
              </w:rPr>
            </w:pPr>
          </w:p>
          <w:p w:rsidR="00DF734D" w:rsidRPr="00B175D5" w:rsidRDefault="00DF734D" w:rsidP="00B175D5">
            <w:pPr>
              <w:jc w:val="both"/>
              <w:rPr>
                <w:sz w:val="26"/>
                <w:szCs w:val="26"/>
                <w:lang w:val="nl-NL"/>
              </w:rPr>
            </w:pPr>
          </w:p>
          <w:p w:rsidR="00A52201" w:rsidRPr="00B175D5" w:rsidRDefault="00D27BFD" w:rsidP="00B175D5">
            <w:pPr>
              <w:jc w:val="both"/>
              <w:rPr>
                <w:sz w:val="26"/>
                <w:szCs w:val="26"/>
              </w:rPr>
            </w:pPr>
            <w:r w:rsidRPr="00B175D5">
              <w:rPr>
                <w:sz w:val="26"/>
                <w:szCs w:val="26"/>
                <w:lang w:val="nl-NL"/>
              </w:rPr>
              <w:t xml:space="preserve">- Học sinh </w:t>
            </w:r>
            <w:r w:rsidRPr="00B175D5">
              <w:rPr>
                <w:sz w:val="26"/>
                <w:szCs w:val="26"/>
              </w:rPr>
              <w:t>ghi vào bảng số tiền điện và nước của gia đình mình.</w:t>
            </w:r>
          </w:p>
          <w:p w:rsidR="00DF734D" w:rsidRPr="00B175D5" w:rsidRDefault="00DF734D" w:rsidP="00B175D5">
            <w:pPr>
              <w:jc w:val="both"/>
              <w:rPr>
                <w:sz w:val="26"/>
                <w:szCs w:val="26"/>
              </w:rPr>
            </w:pPr>
          </w:p>
          <w:p w:rsidR="00A52201" w:rsidRPr="00B175D5" w:rsidRDefault="00D27BFD" w:rsidP="00B175D5">
            <w:pPr>
              <w:jc w:val="both"/>
              <w:rPr>
                <w:sz w:val="26"/>
                <w:szCs w:val="26"/>
              </w:rPr>
            </w:pPr>
            <w:r w:rsidRPr="00B175D5">
              <w:rPr>
                <w:sz w:val="26"/>
                <w:szCs w:val="26"/>
              </w:rPr>
              <w:t>- So sánh bạn bên cạnh xem số tiền của mình nhiều hay ít.</w:t>
            </w:r>
          </w:p>
          <w:p w:rsidR="00A52201" w:rsidRPr="00B175D5" w:rsidRDefault="00A52201" w:rsidP="00B175D5">
            <w:pPr>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lang w:val="nl-NL"/>
              </w:rPr>
              <w:t xml:space="preserve"> </w:t>
            </w:r>
            <w:r w:rsidRPr="00B175D5">
              <w:rPr>
                <w:sz w:val="26"/>
                <w:szCs w:val="26"/>
              </w:rPr>
              <w:t xml:space="preserve">+ Ghi vào tờ giấy A1 những hoạt động hoặc thiết bị cần dùng đến điện (nước).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Đếm tổng số việc và thiết bị để thấy trong sinh hoạt, ta sử dụng rất nhiều điện, nước. </w:t>
            </w:r>
          </w:p>
          <w:p w:rsidR="00A52201" w:rsidRPr="00B175D5" w:rsidRDefault="00D27BFD" w:rsidP="00B175D5">
            <w:pPr>
              <w:pStyle w:val="NormalWeb"/>
              <w:spacing w:beforeAutospacing="0" w:afterAutospacing="0"/>
              <w:jc w:val="both"/>
              <w:rPr>
                <w:sz w:val="26"/>
                <w:szCs w:val="26"/>
              </w:rPr>
            </w:pPr>
            <w:r w:rsidRPr="00B175D5">
              <w:rPr>
                <w:sz w:val="26"/>
                <w:szCs w:val="26"/>
              </w:rPr>
              <w:t>+ Ghi ra số tiền điện (nước) tháng trước của các gia đình thành viên nhóm bên cạ</w:t>
            </w:r>
            <w:r w:rsidR="002A57FF" w:rsidRPr="00B175D5">
              <w:rPr>
                <w:sz w:val="26"/>
                <w:szCs w:val="26"/>
              </w:rPr>
              <w:t>nh</w:t>
            </w:r>
          </w:p>
          <w:p w:rsidR="00A52201" w:rsidRPr="00B175D5" w:rsidRDefault="00D27BFD" w:rsidP="00B175D5">
            <w:pPr>
              <w:jc w:val="both"/>
              <w:rPr>
                <w:sz w:val="26"/>
                <w:szCs w:val="26"/>
              </w:rPr>
            </w:pPr>
            <w:r w:rsidRPr="00B175D5">
              <w:rPr>
                <w:sz w:val="26"/>
                <w:szCs w:val="26"/>
              </w:rPr>
              <w:lastRenderedPageBreak/>
              <w:t>+ HS trả lời.</w:t>
            </w:r>
          </w:p>
          <w:p w:rsidR="002A57FF" w:rsidRPr="00B175D5" w:rsidRDefault="002A57FF" w:rsidP="00B175D5">
            <w:pPr>
              <w:jc w:val="both"/>
              <w:rPr>
                <w:sz w:val="26"/>
                <w:szCs w:val="26"/>
              </w:rPr>
            </w:pPr>
          </w:p>
          <w:p w:rsidR="00A52201" w:rsidRPr="00B175D5" w:rsidRDefault="00D27BFD" w:rsidP="00B175D5">
            <w:pPr>
              <w:jc w:val="both"/>
              <w:rPr>
                <w:sz w:val="26"/>
                <w:szCs w:val="26"/>
              </w:rPr>
            </w:pPr>
            <w:r w:rsidRPr="00B175D5">
              <w:rPr>
                <w:sz w:val="26"/>
                <w:szCs w:val="26"/>
              </w:rPr>
              <w:t>- Lắng nghe.</w:t>
            </w:r>
          </w:p>
        </w:tc>
      </w:tr>
      <w:tr w:rsidR="00A52201" w:rsidRPr="00B175D5" w:rsidTr="00B175D5">
        <w:trPr>
          <w:jc w:val="center"/>
        </w:trPr>
        <w:tc>
          <w:tcPr>
            <w:tcW w:w="2585" w:type="pct"/>
            <w:tcBorders>
              <w:top w:val="dashed" w:sz="4" w:space="0" w:color="auto"/>
              <w:bottom w:val="dashed" w:sz="4" w:space="0" w:color="auto"/>
            </w:tcBorders>
          </w:tcPr>
          <w:p w:rsidR="00DF734D" w:rsidRPr="00B175D5" w:rsidRDefault="00DF734D" w:rsidP="00B175D5">
            <w:pPr>
              <w:jc w:val="both"/>
              <w:rPr>
                <w:b/>
                <w:bCs/>
                <w:iCs/>
                <w:sz w:val="26"/>
                <w:szCs w:val="26"/>
                <w:lang w:val="vi-VN"/>
              </w:rPr>
            </w:pPr>
            <w:r w:rsidRPr="00B175D5">
              <w:rPr>
                <w:b/>
                <w:bCs/>
                <w:iCs/>
                <w:sz w:val="26"/>
                <w:szCs w:val="26"/>
                <w:lang w:val="nl-NL"/>
              </w:rPr>
              <w:lastRenderedPageBreak/>
              <w:t>3. Luyện tập</w:t>
            </w:r>
            <w:r w:rsidR="00B175D5">
              <w:rPr>
                <w:b/>
                <w:bCs/>
                <w:iCs/>
                <w:sz w:val="26"/>
                <w:szCs w:val="26"/>
                <w:lang w:val="vi-VN"/>
              </w:rPr>
              <w:t xml:space="preserve"> (15p)</w:t>
            </w:r>
          </w:p>
          <w:p w:rsidR="00A52201" w:rsidRPr="00B175D5" w:rsidRDefault="00D27BFD" w:rsidP="00B175D5">
            <w:pPr>
              <w:jc w:val="both"/>
              <w:rPr>
                <w:b/>
                <w:sz w:val="26"/>
                <w:szCs w:val="26"/>
                <w:lang w:val="nl-NL"/>
              </w:rPr>
            </w:pPr>
            <w:r w:rsidRPr="00B175D5">
              <w:rPr>
                <w:b/>
                <w:sz w:val="26"/>
                <w:szCs w:val="26"/>
                <w:lang w:val="nl-NL"/>
              </w:rPr>
              <w:t xml:space="preserve">Hoạt động 2. </w:t>
            </w:r>
            <w:r w:rsidRPr="00B175D5">
              <w:rPr>
                <w:b/>
                <w:sz w:val="26"/>
                <w:szCs w:val="26"/>
              </w:rPr>
              <w:t>Thảo luận về cách tiết kiệm điện nước trong gia đình</w:t>
            </w:r>
            <w:r w:rsidRPr="00B175D5">
              <w:rPr>
                <w:b/>
                <w:sz w:val="26"/>
                <w:szCs w:val="26"/>
                <w:lang w:val="nl-NL"/>
              </w:rPr>
              <w:t xml:space="preserve">. (Làm việc nhóm </w:t>
            </w:r>
            <w:r w:rsidRPr="00B175D5">
              <w:rPr>
                <w:b/>
                <w:sz w:val="26"/>
                <w:szCs w:val="26"/>
              </w:rPr>
              <w:t>4</w:t>
            </w:r>
            <w:r w:rsidRPr="00B175D5">
              <w:rPr>
                <w:b/>
                <w:sz w:val="26"/>
                <w:szCs w:val="26"/>
                <w:lang w:val="nl-NL"/>
              </w:rPr>
              <w:t>)</w:t>
            </w:r>
          </w:p>
          <w:p w:rsidR="00A52201" w:rsidRPr="00B175D5" w:rsidRDefault="00D27BFD" w:rsidP="00B175D5">
            <w:pPr>
              <w:pStyle w:val="NormalWeb"/>
              <w:spacing w:beforeAutospacing="0" w:afterAutospacing="0"/>
              <w:jc w:val="both"/>
              <w:rPr>
                <w:sz w:val="26"/>
                <w:szCs w:val="26"/>
              </w:rPr>
            </w:pPr>
            <w:r w:rsidRPr="00B175D5">
              <w:rPr>
                <w:sz w:val="26"/>
                <w:szCs w:val="26"/>
                <w:lang w:val="nl-NL"/>
              </w:rPr>
              <w:t xml:space="preserve">- </w:t>
            </w:r>
            <w:r w:rsidRPr="00B175D5">
              <w:rPr>
                <w:sz w:val="26"/>
                <w:szCs w:val="26"/>
              </w:rPr>
              <w:t xml:space="preserve">Thảo luận về cách tiết kiệm điện, nước trong gia đình Bản chất hoạt động: HS lên được kế hoạch để tiết kiệm điện, nước cho gia đình mình. </w:t>
            </w:r>
          </w:p>
          <w:p w:rsidR="00A52201" w:rsidRPr="00B175D5" w:rsidRDefault="00D27BFD" w:rsidP="00B175D5">
            <w:pPr>
              <w:pStyle w:val="NormalWeb"/>
              <w:spacing w:beforeAutospacing="0" w:afterAutospacing="0"/>
              <w:jc w:val="both"/>
              <w:rPr>
                <w:sz w:val="26"/>
                <w:szCs w:val="26"/>
              </w:rPr>
            </w:pPr>
            <w:r w:rsidRPr="00B175D5">
              <w:rPr>
                <w:sz w:val="26"/>
                <w:szCs w:val="26"/>
              </w:rPr>
              <w:t>Tổ chức hoạt động:</w:t>
            </w:r>
          </w:p>
          <w:p w:rsidR="00A52201" w:rsidRPr="00B175D5" w:rsidRDefault="00D27BFD" w:rsidP="00B175D5">
            <w:pPr>
              <w:pStyle w:val="NormalWeb"/>
              <w:spacing w:beforeAutospacing="0" w:afterAutospacing="0"/>
              <w:jc w:val="both"/>
              <w:rPr>
                <w:sz w:val="26"/>
                <w:szCs w:val="26"/>
              </w:rPr>
            </w:pPr>
            <w:r w:rsidRPr="00B175D5">
              <w:rPr>
                <w:sz w:val="26"/>
                <w:szCs w:val="26"/>
              </w:rPr>
              <w:t>- GV đọc cho cả lớp nghe một số thông tin về việc sử dụng điện, nước:</w:t>
            </w:r>
          </w:p>
          <w:p w:rsidR="00A52201" w:rsidRPr="00B175D5" w:rsidRDefault="00D27BFD" w:rsidP="00B175D5">
            <w:pPr>
              <w:pStyle w:val="NormalWeb"/>
              <w:spacing w:beforeAutospacing="0" w:afterAutospacing="0"/>
              <w:jc w:val="both"/>
              <w:rPr>
                <w:sz w:val="26"/>
                <w:szCs w:val="26"/>
              </w:rPr>
            </w:pPr>
            <w:r w:rsidRPr="00B175D5">
              <w:rPr>
                <w:i/>
                <w:iCs/>
                <w:sz w:val="26"/>
                <w:szCs w:val="26"/>
              </w:rPr>
              <w:t xml:space="preserve">- GV mời HS thảo luận theo nhóm và đưa ra những hành động giúp tiết kiệm điện hoặc </w:t>
            </w:r>
            <w:r w:rsidRPr="00B175D5">
              <w:rPr>
                <w:sz w:val="26"/>
                <w:szCs w:val="26"/>
              </w:rPr>
              <w:t xml:space="preserve">nước trong gia đình (mỗi nhóm lựa chọn thảo luận về một vấn đề):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Ban ngày, có ánh nắng mặt trời, có nên mở nhiều đèn?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Khi cả nhà đi ra ngoài, có để ti vi mở, bật đèn sáng hay không?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Nước sau khi rửa rau có thể dùng vào việc gì khác nữa?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Kiểm tra lại vòi nước đã vặn chặt chưa? </w:t>
            </w:r>
          </w:p>
          <w:p w:rsidR="00A52201" w:rsidRPr="00B175D5" w:rsidRDefault="00D27BFD" w:rsidP="00B175D5">
            <w:pPr>
              <w:pStyle w:val="NormalWeb"/>
              <w:spacing w:beforeAutospacing="0" w:afterAutospacing="0"/>
              <w:jc w:val="both"/>
              <w:rPr>
                <w:sz w:val="26"/>
                <w:szCs w:val="26"/>
              </w:rPr>
            </w:pPr>
            <w:r w:rsidRPr="00B175D5">
              <w:rPr>
                <w:sz w:val="26"/>
                <w:szCs w:val="26"/>
              </w:rPr>
              <w:t>+ Mở nhỏ nước hay cứ để nước chảy thật mạnh khi rửa tay, rửa bát?</w:t>
            </w:r>
          </w:p>
          <w:p w:rsidR="00A52201" w:rsidRPr="00B175D5" w:rsidRDefault="00D27BFD" w:rsidP="00B175D5">
            <w:pPr>
              <w:pStyle w:val="NormalWeb"/>
              <w:spacing w:beforeAutospacing="0" w:afterAutospacing="0"/>
              <w:jc w:val="both"/>
              <w:rPr>
                <w:sz w:val="26"/>
                <w:szCs w:val="26"/>
              </w:rPr>
            </w:pPr>
            <w:r w:rsidRPr="00B175D5">
              <w:rPr>
                <w:sz w:val="26"/>
                <w:szCs w:val="26"/>
              </w:rPr>
              <w:t>- GV mời từng nhóm chia sẻ về kế hoạch tiết kiệm điện, nước của nhóm mình. Kết luận: Mỗi chúng ta đều có thể giúp tiết kiệm điện, nước trong gia đình bằng những</w:t>
            </w:r>
          </w:p>
          <w:p w:rsidR="00A52201" w:rsidRPr="00B175D5" w:rsidRDefault="00D27BFD" w:rsidP="00B175D5">
            <w:pPr>
              <w:jc w:val="both"/>
              <w:rPr>
                <w:sz w:val="26"/>
                <w:szCs w:val="26"/>
                <w:lang w:val="nl-NL"/>
              </w:rPr>
            </w:pPr>
            <w:r w:rsidRPr="00B175D5">
              <w:rPr>
                <w:sz w:val="26"/>
                <w:szCs w:val="26"/>
                <w:lang w:val="nl-NL"/>
              </w:rPr>
              <w:t>- GV mời các nhóm khác nhận xét.</w:t>
            </w:r>
          </w:p>
          <w:p w:rsidR="00A52201" w:rsidRPr="00B175D5" w:rsidRDefault="00D27BFD" w:rsidP="00B175D5">
            <w:pPr>
              <w:jc w:val="both"/>
              <w:rPr>
                <w:sz w:val="26"/>
                <w:szCs w:val="26"/>
                <w:lang w:val="nl-NL"/>
              </w:rPr>
            </w:pPr>
            <w:r w:rsidRPr="00B175D5">
              <w:rPr>
                <w:sz w:val="26"/>
                <w:szCs w:val="26"/>
                <w:lang w:val="nl-NL"/>
              </w:rPr>
              <w:t>- GV nhận xét chung, tuyên dương.</w:t>
            </w:r>
          </w:p>
        </w:tc>
        <w:tc>
          <w:tcPr>
            <w:tcW w:w="2415" w:type="pct"/>
            <w:tcBorders>
              <w:top w:val="dashed" w:sz="4" w:space="0" w:color="auto"/>
              <w:bottom w:val="dashed" w:sz="4" w:space="0" w:color="auto"/>
            </w:tcBorders>
          </w:tcPr>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Học sinh chia nhóm 2, đọc yêu cầu bài và tiến hành thảo luận.</w:t>
            </w: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A52201" w:rsidRPr="00B175D5" w:rsidRDefault="00D27BFD" w:rsidP="00B175D5">
            <w:pPr>
              <w:jc w:val="both"/>
              <w:rPr>
                <w:sz w:val="26"/>
                <w:szCs w:val="26"/>
              </w:rPr>
            </w:pPr>
            <w:r w:rsidRPr="00B175D5">
              <w:rPr>
                <w:sz w:val="26"/>
                <w:szCs w:val="26"/>
                <w:lang w:val="nl-NL"/>
              </w:rPr>
              <w:t xml:space="preserve">- Đại diện các nhóm </w:t>
            </w:r>
            <w:r w:rsidRPr="00B175D5">
              <w:rPr>
                <w:sz w:val="26"/>
                <w:szCs w:val="26"/>
              </w:rPr>
              <w:t>lên trả lời các câu hỏi yêu cầu.</w:t>
            </w: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Default="007C66D1" w:rsidP="00B175D5">
            <w:pPr>
              <w:jc w:val="both"/>
              <w:rPr>
                <w:sz w:val="26"/>
                <w:szCs w:val="26"/>
                <w:lang w:val="nl-NL"/>
              </w:rPr>
            </w:pPr>
          </w:p>
          <w:p w:rsidR="00C40F81" w:rsidRDefault="00C40F81" w:rsidP="00B175D5">
            <w:pPr>
              <w:jc w:val="both"/>
              <w:rPr>
                <w:sz w:val="26"/>
                <w:szCs w:val="26"/>
                <w:lang w:val="nl-NL"/>
              </w:rPr>
            </w:pPr>
          </w:p>
          <w:p w:rsidR="00C40F81" w:rsidRPr="00B175D5" w:rsidRDefault="00C40F8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Các nhóm nhận xét.</w:t>
            </w:r>
          </w:p>
          <w:p w:rsidR="00A52201" w:rsidRPr="00B175D5" w:rsidRDefault="00D27BFD" w:rsidP="00B175D5">
            <w:pPr>
              <w:jc w:val="both"/>
              <w:rPr>
                <w:sz w:val="26"/>
                <w:szCs w:val="26"/>
                <w:lang w:val="nl-NL"/>
              </w:rPr>
            </w:pPr>
            <w:r w:rsidRPr="00B175D5">
              <w:rPr>
                <w:sz w:val="26"/>
                <w:szCs w:val="26"/>
                <w:lang w:val="nl-NL"/>
              </w:rPr>
              <w:t>- Lắng nghe, rút kinh nghiệm.</w:t>
            </w:r>
          </w:p>
        </w:tc>
      </w:tr>
      <w:tr w:rsidR="00A52201" w:rsidRPr="00B175D5" w:rsidTr="00B175D5">
        <w:trPr>
          <w:jc w:val="center"/>
        </w:trPr>
        <w:tc>
          <w:tcPr>
            <w:tcW w:w="2585" w:type="pct"/>
            <w:tcBorders>
              <w:top w:val="dashed" w:sz="4" w:space="0" w:color="auto"/>
              <w:bottom w:val="single" w:sz="4" w:space="0" w:color="auto"/>
            </w:tcBorders>
          </w:tcPr>
          <w:p w:rsidR="00DF734D" w:rsidRPr="00B175D5" w:rsidRDefault="00B175D5" w:rsidP="00B175D5">
            <w:pPr>
              <w:jc w:val="both"/>
              <w:rPr>
                <w:b/>
                <w:sz w:val="26"/>
                <w:szCs w:val="26"/>
                <w:lang w:val="vi-VN"/>
              </w:rPr>
            </w:pPr>
            <w:r>
              <w:rPr>
                <w:b/>
                <w:sz w:val="26"/>
                <w:szCs w:val="26"/>
                <w:lang w:val="nl-NL"/>
              </w:rPr>
              <w:t>4. Vận dụng</w:t>
            </w:r>
            <w:r>
              <w:rPr>
                <w:b/>
                <w:sz w:val="26"/>
                <w:szCs w:val="26"/>
                <w:lang w:val="vi-VN"/>
              </w:rPr>
              <w:t>(2p)</w:t>
            </w:r>
          </w:p>
          <w:p w:rsidR="00A52201" w:rsidRPr="00B175D5" w:rsidRDefault="00D27BFD" w:rsidP="00B175D5">
            <w:pPr>
              <w:jc w:val="both"/>
              <w:rPr>
                <w:sz w:val="26"/>
                <w:szCs w:val="26"/>
                <w:lang w:val="nl-NL"/>
              </w:rPr>
            </w:pPr>
            <w:r w:rsidRPr="00B175D5">
              <w:rPr>
                <w:sz w:val="26"/>
                <w:szCs w:val="26"/>
                <w:lang w:val="nl-NL"/>
              </w:rPr>
              <w:t>- GV nêu yêu cầu và hướng dẫn học sinh về nhà cùng với người thân:</w:t>
            </w:r>
          </w:p>
          <w:p w:rsidR="00A52201" w:rsidRPr="00B175D5" w:rsidRDefault="00D27BFD" w:rsidP="00B175D5">
            <w:pPr>
              <w:jc w:val="both"/>
              <w:rPr>
                <w:sz w:val="26"/>
                <w:szCs w:val="26"/>
              </w:rPr>
            </w:pPr>
            <w:r w:rsidRPr="00B175D5">
              <w:rPr>
                <w:sz w:val="26"/>
                <w:szCs w:val="26"/>
                <w:lang w:val="nl-NL"/>
              </w:rPr>
              <w:t xml:space="preserve">+ </w:t>
            </w:r>
            <w:r w:rsidRPr="00B175D5">
              <w:rPr>
                <w:sz w:val="26"/>
                <w:szCs w:val="26"/>
              </w:rPr>
              <w:t>về nhà tiết kiệm điện, nước</w:t>
            </w:r>
          </w:p>
          <w:p w:rsidR="00A52201" w:rsidRPr="00B175D5" w:rsidRDefault="00D27BFD" w:rsidP="00B175D5">
            <w:pPr>
              <w:jc w:val="both"/>
              <w:rPr>
                <w:sz w:val="26"/>
                <w:szCs w:val="26"/>
                <w:lang w:val="nl-NL"/>
              </w:rPr>
            </w:pPr>
            <w:r w:rsidRPr="00B175D5">
              <w:rPr>
                <w:sz w:val="26"/>
                <w:szCs w:val="26"/>
                <w:lang w:val="nl-NL"/>
              </w:rPr>
              <w:t>- Nhận xét sau tiết dạy, dặn dò về nhà.</w:t>
            </w:r>
          </w:p>
        </w:tc>
        <w:tc>
          <w:tcPr>
            <w:tcW w:w="2415" w:type="pct"/>
            <w:tcBorders>
              <w:top w:val="dashed" w:sz="4" w:space="0" w:color="auto"/>
              <w:bottom w:val="single" w:sz="4" w:space="0" w:color="auto"/>
            </w:tcBorders>
          </w:tcPr>
          <w:p w:rsidR="00A52201" w:rsidRPr="00B175D5" w:rsidRDefault="00A5220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Học sinh tiếp nhận thông tin và yêu cầu để về nhà ứng dụng.</w:t>
            </w:r>
          </w:p>
          <w:p w:rsidR="00A52201" w:rsidRPr="00B175D5" w:rsidRDefault="00D27BFD" w:rsidP="00B175D5">
            <w:pPr>
              <w:jc w:val="both"/>
              <w:rPr>
                <w:sz w:val="26"/>
                <w:szCs w:val="26"/>
                <w:lang w:val="nl-NL"/>
              </w:rPr>
            </w:pPr>
            <w:r w:rsidRPr="00B175D5">
              <w:rPr>
                <w:sz w:val="26"/>
                <w:szCs w:val="26"/>
                <w:lang w:val="nl-NL"/>
              </w:rPr>
              <w:t>- HS lắng nghe, rút kinh nghiệm</w:t>
            </w:r>
          </w:p>
        </w:tc>
      </w:tr>
    </w:tbl>
    <w:p w:rsidR="00B175D5" w:rsidRPr="00780C34" w:rsidRDefault="00B175D5" w:rsidP="00B175D5">
      <w:pPr>
        <w:pStyle w:val="NormalWeb"/>
        <w:spacing w:beforeAutospacing="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B175D5" w:rsidRPr="00780C34" w:rsidRDefault="00B175D5" w:rsidP="00B175D5">
      <w:pPr>
        <w:jc w:val="both"/>
        <w:rPr>
          <w:color w:val="000000"/>
          <w:sz w:val="26"/>
          <w:szCs w:val="26"/>
          <w:lang w:val="vi-VN"/>
        </w:rPr>
      </w:pPr>
      <w:r w:rsidRPr="00780C34">
        <w:rPr>
          <w:color w:val="000000"/>
          <w:sz w:val="26"/>
          <w:szCs w:val="26"/>
          <w:lang w:val="vi-VN"/>
        </w:rPr>
        <w:lastRenderedPageBreak/>
        <w:t>........................................................................................................................................................</w:t>
      </w:r>
    </w:p>
    <w:p w:rsidR="00B175D5" w:rsidRPr="00780C34" w:rsidRDefault="00B175D5" w:rsidP="00B175D5">
      <w:pPr>
        <w:jc w:val="both"/>
        <w:rPr>
          <w:color w:val="000000"/>
          <w:sz w:val="26"/>
          <w:szCs w:val="26"/>
          <w:lang w:val="vi-VN"/>
        </w:rPr>
      </w:pPr>
      <w:r w:rsidRPr="00780C34">
        <w:rPr>
          <w:color w:val="000000"/>
          <w:sz w:val="26"/>
          <w:szCs w:val="26"/>
          <w:lang w:val="vi-VN"/>
        </w:rPr>
        <w:t>........................................................................................................................................................</w:t>
      </w:r>
    </w:p>
    <w:p w:rsidR="007C66D1" w:rsidRPr="00B175D5" w:rsidRDefault="00B175D5" w:rsidP="00B175D5">
      <w:pPr>
        <w:jc w:val="both"/>
        <w:rPr>
          <w:sz w:val="26"/>
          <w:szCs w:val="26"/>
          <w:lang w:val="vi-VN"/>
        </w:rPr>
      </w:pPr>
      <w:r>
        <w:rPr>
          <w:noProof/>
          <w:sz w:val="26"/>
          <w:szCs w:val="26"/>
        </w:rPr>
        <mc:AlternateContent>
          <mc:Choice Requires="wps">
            <w:drawing>
              <wp:anchor distT="4294967295" distB="4294967295" distL="114300" distR="114300" simplePos="0" relativeHeight="251671040" behindDoc="0" locked="0" layoutInCell="1" allowOverlap="1" wp14:anchorId="4FDF78FE" wp14:editId="4B31802A">
                <wp:simplePos x="0" y="0"/>
                <wp:positionH relativeFrom="column">
                  <wp:posOffset>16672</wp:posOffset>
                </wp:positionH>
                <wp:positionV relativeFrom="paragraph">
                  <wp:posOffset>74119</wp:posOffset>
                </wp:positionV>
                <wp:extent cx="6215975" cy="0"/>
                <wp:effectExtent l="0" t="0" r="1397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540756" id="_x0000_t32" coordsize="21600,21600" o:spt="32" o:oned="t" path="m,l21600,21600e" filled="f">
                <v:path arrowok="t" fillok="f" o:connecttype="none"/>
                <o:lock v:ext="edit" shapetype="t"/>
              </v:shapetype>
              <v:shape id="Straight Arrow Connector 6" o:spid="_x0000_s1026" type="#_x0000_t32" style="position:absolute;margin-left:1.3pt;margin-top:5.85pt;width:489.45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DAhikwlAgAASgQAAA4AAAAAAAAAAAAAAAAALgIAAGRycy9lMm9Eb2MueG1s&#10;UEsBAi0AFAAGAAgAAAAhACUUiQHaAAAABwEAAA8AAAAAAAAAAAAAAAAAfwQAAGRycy9kb3ducmV2&#10;LnhtbFBLBQYAAAAABAAEAPMAAACGBQAAAAA=&#10;"/>
            </w:pict>
          </mc:Fallback>
        </mc:AlternateContent>
      </w:r>
    </w:p>
    <w:p w:rsidR="00B175D5" w:rsidRPr="008842BC" w:rsidRDefault="00B175D5" w:rsidP="00B175D5">
      <w:pPr>
        <w:jc w:val="center"/>
        <w:rPr>
          <w:color w:val="000000"/>
          <w:sz w:val="26"/>
          <w:szCs w:val="26"/>
          <w:lang w:val="vi-VN"/>
        </w:rPr>
      </w:pPr>
      <w:r w:rsidRPr="008B7F65">
        <w:rPr>
          <w:b/>
          <w:sz w:val="26"/>
          <w:szCs w:val="26"/>
          <w:lang w:val="pt-BR"/>
        </w:rPr>
        <w:t>SINH HOẠT LỚP</w:t>
      </w:r>
    </w:p>
    <w:p w:rsidR="00B175D5" w:rsidRPr="00B175D5" w:rsidRDefault="00B175D5" w:rsidP="00B175D5">
      <w:pPr>
        <w:jc w:val="center"/>
        <w:rPr>
          <w:b/>
          <w:sz w:val="26"/>
          <w:szCs w:val="26"/>
          <w:lang w:val="vi-VN"/>
        </w:rPr>
      </w:pPr>
      <w:r w:rsidRPr="008B7F65">
        <w:rPr>
          <w:b/>
          <w:sz w:val="26"/>
          <w:szCs w:val="26"/>
          <w:lang w:val="pt-BR"/>
        </w:rPr>
        <w:t>SƠ KẾT TUẦN</w:t>
      </w:r>
      <w:r w:rsidRPr="008B7F65">
        <w:rPr>
          <w:b/>
          <w:sz w:val="26"/>
          <w:szCs w:val="26"/>
          <w:lang w:val="vi-VN"/>
        </w:rPr>
        <w:t xml:space="preserve"> </w:t>
      </w:r>
      <w:r w:rsidR="0000106A">
        <w:rPr>
          <w:b/>
          <w:sz w:val="26"/>
          <w:szCs w:val="26"/>
        </w:rPr>
        <w:t>20</w:t>
      </w:r>
    </w:p>
    <w:p w:rsidR="00A52201" w:rsidRPr="00B175D5" w:rsidRDefault="00B175D5" w:rsidP="00B175D5">
      <w:pPr>
        <w:jc w:val="center"/>
        <w:rPr>
          <w:b/>
          <w:bCs/>
          <w:sz w:val="26"/>
          <w:szCs w:val="26"/>
        </w:rPr>
      </w:pPr>
      <w:r w:rsidRPr="008B7F65">
        <w:rPr>
          <w:sz w:val="26"/>
          <w:szCs w:val="26"/>
          <w:lang w:val="vi-VN"/>
        </w:rPr>
        <w:t xml:space="preserve">SINH HOẠT THEO CHỦ ĐỀ: </w:t>
      </w:r>
      <w:r w:rsidR="00D27BFD" w:rsidRPr="0000106A">
        <w:rPr>
          <w:bCs/>
          <w:sz w:val="26"/>
          <w:szCs w:val="26"/>
        </w:rPr>
        <w:t>TIẾT KIỆM ĐIỆN NƯỚC TRONG GIA ĐÌNH</w:t>
      </w:r>
    </w:p>
    <w:p w:rsidR="00A52201" w:rsidRPr="00B175D5" w:rsidRDefault="00D27BFD" w:rsidP="00B175D5">
      <w:pPr>
        <w:rPr>
          <w:b/>
          <w:bCs/>
          <w:sz w:val="26"/>
          <w:szCs w:val="26"/>
          <w:lang w:val="nl-NL"/>
        </w:rPr>
      </w:pPr>
      <w:r w:rsidRPr="00B175D5">
        <w:rPr>
          <w:b/>
          <w:bCs/>
          <w:sz w:val="26"/>
          <w:szCs w:val="26"/>
          <w:lang w:val="nl-NL"/>
        </w:rPr>
        <w:t>I. YÊU CẦU CẦN ĐẠT:</w:t>
      </w:r>
    </w:p>
    <w:p w:rsidR="00A52201" w:rsidRPr="00B175D5" w:rsidRDefault="00D27BFD" w:rsidP="00B175D5">
      <w:pPr>
        <w:jc w:val="both"/>
        <w:rPr>
          <w:b/>
          <w:sz w:val="26"/>
          <w:szCs w:val="26"/>
          <w:lang w:val="nl-NL"/>
        </w:rPr>
      </w:pPr>
      <w:r w:rsidRPr="00B175D5">
        <w:rPr>
          <w:b/>
          <w:sz w:val="26"/>
          <w:szCs w:val="26"/>
          <w:lang w:val="nl-NL"/>
        </w:rPr>
        <w:t xml:space="preserve">1. </w:t>
      </w:r>
      <w:r w:rsidR="007C66D1" w:rsidRPr="00B175D5">
        <w:rPr>
          <w:b/>
          <w:sz w:val="26"/>
          <w:szCs w:val="26"/>
          <w:lang w:val="nl-NL"/>
        </w:rPr>
        <w:t>Kiến thức, kĩ năng</w:t>
      </w:r>
      <w:r w:rsidRPr="00B175D5">
        <w:rPr>
          <w:b/>
          <w:sz w:val="26"/>
          <w:szCs w:val="26"/>
          <w:lang w:val="nl-NL"/>
        </w:rPr>
        <w:t xml:space="preserve"> </w:t>
      </w:r>
    </w:p>
    <w:p w:rsidR="00A52201" w:rsidRPr="00B175D5" w:rsidRDefault="00D27BFD" w:rsidP="00B175D5">
      <w:pPr>
        <w:jc w:val="both"/>
        <w:rPr>
          <w:sz w:val="26"/>
          <w:szCs w:val="26"/>
        </w:rPr>
      </w:pPr>
      <w:r w:rsidRPr="00B175D5">
        <w:rPr>
          <w:sz w:val="26"/>
          <w:szCs w:val="26"/>
          <w:lang w:val="nl-NL"/>
        </w:rPr>
        <w:t xml:space="preserve">- Học sinh </w:t>
      </w:r>
      <w:r w:rsidRPr="00B175D5">
        <w:rPr>
          <w:sz w:val="26"/>
          <w:szCs w:val="26"/>
        </w:rPr>
        <w:t>hiểu được vì sao cần tiết kiệm điện, nước trong gia đình.</w:t>
      </w:r>
    </w:p>
    <w:p w:rsidR="00A52201" w:rsidRPr="00B175D5" w:rsidRDefault="00D27BFD" w:rsidP="00B175D5">
      <w:pPr>
        <w:jc w:val="both"/>
        <w:rPr>
          <w:sz w:val="26"/>
          <w:szCs w:val="26"/>
          <w:lang w:val="nl-NL"/>
        </w:rPr>
      </w:pPr>
      <w:r w:rsidRPr="00B175D5">
        <w:rPr>
          <w:sz w:val="26"/>
          <w:szCs w:val="26"/>
          <w:lang w:val="nl-NL"/>
        </w:rPr>
        <w:t xml:space="preserve">- </w:t>
      </w:r>
      <w:r w:rsidRPr="00B175D5">
        <w:rPr>
          <w:sz w:val="26"/>
          <w:szCs w:val="26"/>
        </w:rPr>
        <w:t>Đưa ra được kế hoạch, hành động cụ thể để tiết kiệm điện,  nước</w:t>
      </w:r>
      <w:r w:rsidRPr="00B175D5">
        <w:rPr>
          <w:sz w:val="26"/>
          <w:szCs w:val="26"/>
          <w:lang w:val="nl-NL"/>
        </w:rPr>
        <w:t>.</w:t>
      </w:r>
    </w:p>
    <w:p w:rsidR="00A52201" w:rsidRPr="0000106A" w:rsidRDefault="00D27BFD" w:rsidP="00B175D5">
      <w:pPr>
        <w:jc w:val="both"/>
        <w:rPr>
          <w:b/>
          <w:sz w:val="26"/>
          <w:szCs w:val="26"/>
          <w:lang w:val="vi-VN"/>
        </w:rPr>
      </w:pPr>
      <w:r w:rsidRPr="00B175D5">
        <w:rPr>
          <w:b/>
          <w:sz w:val="26"/>
          <w:szCs w:val="26"/>
        </w:rPr>
        <w:t xml:space="preserve">2. </w:t>
      </w:r>
      <w:r w:rsidR="00C40F81">
        <w:rPr>
          <w:b/>
          <w:sz w:val="26"/>
          <w:szCs w:val="26"/>
        </w:rPr>
        <w:t>N</w:t>
      </w:r>
      <w:r w:rsidR="007C66D1" w:rsidRPr="00B175D5">
        <w:rPr>
          <w:b/>
          <w:sz w:val="26"/>
          <w:szCs w:val="26"/>
        </w:rPr>
        <w:t>ăng lực</w:t>
      </w:r>
    </w:p>
    <w:p w:rsidR="00A52201" w:rsidRDefault="00D27BFD" w:rsidP="00B175D5">
      <w:pPr>
        <w:jc w:val="both"/>
        <w:rPr>
          <w:sz w:val="26"/>
          <w:szCs w:val="26"/>
        </w:rPr>
      </w:pPr>
      <w:r w:rsidRPr="00B175D5">
        <w:rPr>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rsidR="00C40F81" w:rsidRPr="00B175D5" w:rsidRDefault="00C40F81" w:rsidP="00B175D5">
      <w:pPr>
        <w:jc w:val="both"/>
        <w:rPr>
          <w:sz w:val="26"/>
          <w:szCs w:val="26"/>
        </w:rPr>
      </w:pPr>
      <w:r>
        <w:rPr>
          <w:b/>
          <w:sz w:val="26"/>
          <w:szCs w:val="26"/>
        </w:rPr>
        <w:t>3. Phẩm chất</w:t>
      </w:r>
    </w:p>
    <w:p w:rsidR="00A52201" w:rsidRPr="00B175D5" w:rsidRDefault="00D27BFD" w:rsidP="00B175D5">
      <w:pPr>
        <w:jc w:val="both"/>
        <w:rPr>
          <w:sz w:val="26"/>
          <w:szCs w:val="26"/>
        </w:rPr>
      </w:pPr>
      <w:r w:rsidRPr="00B175D5">
        <w:rPr>
          <w:sz w:val="26"/>
          <w:szCs w:val="26"/>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rsidR="0000106A" w:rsidRPr="00B175D5" w:rsidRDefault="0000106A" w:rsidP="00700B85">
      <w:pPr>
        <w:jc w:val="both"/>
        <w:rPr>
          <w:b/>
          <w:sz w:val="26"/>
          <w:szCs w:val="26"/>
        </w:rPr>
      </w:pPr>
      <w:r w:rsidRPr="00B175D5">
        <w:rPr>
          <w:b/>
          <w:sz w:val="26"/>
          <w:szCs w:val="26"/>
        </w:rPr>
        <w:t xml:space="preserve">II. ĐỒ DÙNG DẠY HỌC </w:t>
      </w:r>
    </w:p>
    <w:p w:rsidR="0000106A" w:rsidRPr="00B175D5" w:rsidRDefault="0000106A" w:rsidP="00700B85">
      <w:pPr>
        <w:jc w:val="both"/>
        <w:rPr>
          <w:sz w:val="26"/>
          <w:szCs w:val="26"/>
        </w:rPr>
      </w:pPr>
      <w:r w:rsidRPr="00B175D5">
        <w:rPr>
          <w:b/>
          <w:sz w:val="26"/>
          <w:szCs w:val="26"/>
        </w:rPr>
        <w:t>1.</w:t>
      </w:r>
      <w:r w:rsidRPr="00B175D5">
        <w:rPr>
          <w:b/>
          <w:sz w:val="26"/>
          <w:szCs w:val="26"/>
          <w:lang w:val="vi-VN"/>
        </w:rPr>
        <w:t xml:space="preserve"> </w:t>
      </w:r>
      <w:r w:rsidRPr="00B175D5">
        <w:rPr>
          <w:b/>
          <w:sz w:val="26"/>
          <w:szCs w:val="26"/>
        </w:rPr>
        <w:t>GV</w:t>
      </w:r>
      <w:r w:rsidRPr="00B175D5">
        <w:rPr>
          <w:b/>
          <w:sz w:val="26"/>
          <w:szCs w:val="26"/>
          <w:lang w:val="vi-VN"/>
        </w:rPr>
        <w:t>:</w:t>
      </w:r>
      <w:r w:rsidRPr="00B175D5">
        <w:rPr>
          <w:sz w:val="26"/>
          <w:szCs w:val="26"/>
        </w:rPr>
        <w:t xml:space="preserve"> Kế hoạch bài dạy, bài giảng Power point và các thiết bị, học liệu phụ vụ cho tiết dạy.</w:t>
      </w:r>
    </w:p>
    <w:p w:rsidR="0000106A" w:rsidRPr="00B175D5" w:rsidRDefault="0000106A" w:rsidP="00700B85">
      <w:pPr>
        <w:jc w:val="both"/>
        <w:rPr>
          <w:sz w:val="26"/>
          <w:szCs w:val="26"/>
        </w:rPr>
      </w:pPr>
      <w:r w:rsidRPr="00B175D5">
        <w:rPr>
          <w:b/>
          <w:sz w:val="26"/>
          <w:szCs w:val="26"/>
        </w:rPr>
        <w:t>2.</w:t>
      </w:r>
      <w:r w:rsidRPr="00B175D5">
        <w:rPr>
          <w:b/>
          <w:sz w:val="26"/>
          <w:szCs w:val="26"/>
          <w:lang w:val="vi-VN"/>
        </w:rPr>
        <w:t xml:space="preserve"> </w:t>
      </w:r>
      <w:r w:rsidRPr="00B175D5">
        <w:rPr>
          <w:b/>
          <w:sz w:val="26"/>
          <w:szCs w:val="26"/>
        </w:rPr>
        <w:t>HS</w:t>
      </w:r>
      <w:r w:rsidRPr="00B175D5">
        <w:rPr>
          <w:b/>
          <w:sz w:val="26"/>
          <w:szCs w:val="26"/>
          <w:lang w:val="vi-VN"/>
        </w:rPr>
        <w:t>:</w:t>
      </w:r>
      <w:r w:rsidRPr="00B175D5">
        <w:rPr>
          <w:sz w:val="26"/>
          <w:szCs w:val="26"/>
        </w:rPr>
        <w:t xml:space="preserve"> SGK </w:t>
      </w:r>
    </w:p>
    <w:p w:rsidR="0000106A" w:rsidRPr="00B175D5" w:rsidRDefault="0000106A" w:rsidP="0000106A">
      <w:pPr>
        <w:jc w:val="both"/>
        <w:outlineLvl w:val="0"/>
        <w:rPr>
          <w:b/>
          <w:bCs/>
          <w:sz w:val="26"/>
          <w:szCs w:val="26"/>
          <w:lang w:val="vi-VN"/>
        </w:rPr>
      </w:pPr>
      <w:r w:rsidRPr="00B175D5">
        <w:rPr>
          <w:b/>
          <w:sz w:val="26"/>
          <w:szCs w:val="26"/>
        </w:rPr>
        <w:t>III. CÁC HOẠT ĐỘNG DẠY HỌC</w:t>
      </w:r>
      <w:r>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0"/>
        <w:gridCol w:w="4663"/>
      </w:tblGrid>
      <w:tr w:rsidR="00C40F81" w:rsidRPr="00B175D5" w:rsidTr="00C40F81">
        <w:trPr>
          <w:jc w:val="center"/>
        </w:trPr>
        <w:tc>
          <w:tcPr>
            <w:tcW w:w="5000" w:type="pct"/>
            <w:gridSpan w:val="2"/>
            <w:tcBorders>
              <w:bottom w:val="dashed" w:sz="4" w:space="0" w:color="auto"/>
            </w:tcBorders>
          </w:tcPr>
          <w:p w:rsidR="00C40F81" w:rsidRPr="00C40F81" w:rsidRDefault="00C40F81" w:rsidP="00C40F81">
            <w:pPr>
              <w:jc w:val="center"/>
              <w:rPr>
                <w:b/>
                <w:bCs/>
                <w:color w:val="FF0000"/>
                <w:sz w:val="26"/>
                <w:szCs w:val="26"/>
              </w:rPr>
            </w:pPr>
            <w:r w:rsidRPr="00C40F81">
              <w:rPr>
                <w:b/>
                <w:bCs/>
                <w:color w:val="FF0000"/>
                <w:sz w:val="26"/>
                <w:szCs w:val="26"/>
              </w:rPr>
              <w:t>TIẾT KIỆM ĐIỆN NƯỚC TRONG GIA ĐÌNH</w:t>
            </w:r>
          </w:p>
          <w:p w:rsidR="00C40F81" w:rsidRPr="00C40F81" w:rsidRDefault="00C40F81" w:rsidP="00C40F81">
            <w:pPr>
              <w:jc w:val="center"/>
              <w:rPr>
                <w:rFonts w:eastAsia="Calibri"/>
                <w:sz w:val="26"/>
                <w:szCs w:val="26"/>
              </w:rPr>
            </w:pPr>
            <w:r w:rsidRPr="00C40F81">
              <w:rPr>
                <w:rFonts w:eastAsia="Calibri"/>
                <w:b/>
                <w:color w:val="FF0000"/>
                <w:sz w:val="26"/>
                <w:szCs w:val="26"/>
              </w:rPr>
              <w:t>Ngày dạy:</w:t>
            </w:r>
            <w:r w:rsidRPr="00C40F81">
              <w:rPr>
                <w:rFonts w:eastAsia="Calibri"/>
                <w:b/>
                <w:color w:val="FF0000"/>
                <w:sz w:val="26"/>
                <w:szCs w:val="26"/>
                <w:lang w:val="vi-VN"/>
              </w:rPr>
              <w:t xml:space="preserve"> </w:t>
            </w:r>
            <w:r w:rsidRPr="00C40F81">
              <w:rPr>
                <w:rFonts w:eastAsia="Calibri"/>
                <w:b/>
                <w:color w:val="FF0000"/>
                <w:sz w:val="26"/>
                <w:szCs w:val="26"/>
              </w:rPr>
              <w:t>26/01/2023</w:t>
            </w:r>
          </w:p>
        </w:tc>
      </w:tr>
      <w:tr w:rsidR="00A52201" w:rsidRPr="00B175D5" w:rsidTr="0000106A">
        <w:trPr>
          <w:jc w:val="center"/>
        </w:trPr>
        <w:tc>
          <w:tcPr>
            <w:tcW w:w="2699" w:type="pct"/>
            <w:tcBorders>
              <w:bottom w:val="dashed" w:sz="4" w:space="0" w:color="auto"/>
            </w:tcBorders>
          </w:tcPr>
          <w:p w:rsidR="00A52201" w:rsidRPr="00B175D5" w:rsidRDefault="00D27BFD" w:rsidP="00B175D5">
            <w:pPr>
              <w:jc w:val="center"/>
              <w:rPr>
                <w:b/>
                <w:sz w:val="26"/>
                <w:szCs w:val="26"/>
                <w:lang w:val="nl-NL"/>
              </w:rPr>
            </w:pPr>
            <w:r w:rsidRPr="00B175D5">
              <w:rPr>
                <w:b/>
                <w:sz w:val="26"/>
                <w:szCs w:val="26"/>
                <w:lang w:val="nl-NL"/>
              </w:rPr>
              <w:t>Hoạt động của giáo viên</w:t>
            </w:r>
          </w:p>
        </w:tc>
        <w:tc>
          <w:tcPr>
            <w:tcW w:w="2301" w:type="pct"/>
            <w:tcBorders>
              <w:bottom w:val="dashed" w:sz="4" w:space="0" w:color="auto"/>
            </w:tcBorders>
          </w:tcPr>
          <w:p w:rsidR="00A52201" w:rsidRPr="00B175D5" w:rsidRDefault="00D27BFD" w:rsidP="00B175D5">
            <w:pPr>
              <w:jc w:val="center"/>
              <w:rPr>
                <w:b/>
                <w:sz w:val="26"/>
                <w:szCs w:val="26"/>
                <w:lang w:val="nl-NL"/>
              </w:rPr>
            </w:pPr>
            <w:r w:rsidRPr="00B175D5">
              <w:rPr>
                <w:b/>
                <w:sz w:val="26"/>
                <w:szCs w:val="26"/>
                <w:lang w:val="nl-NL"/>
              </w:rPr>
              <w:t>Hoạt động của học sinh</w:t>
            </w:r>
          </w:p>
        </w:tc>
      </w:tr>
      <w:tr w:rsidR="00A52201" w:rsidRPr="00B175D5" w:rsidTr="0000106A">
        <w:trPr>
          <w:jc w:val="center"/>
        </w:trPr>
        <w:tc>
          <w:tcPr>
            <w:tcW w:w="2699" w:type="pct"/>
            <w:tcBorders>
              <w:bottom w:val="dashed" w:sz="4" w:space="0" w:color="auto"/>
            </w:tcBorders>
          </w:tcPr>
          <w:p w:rsidR="002C6BB4" w:rsidRPr="00B175D5" w:rsidRDefault="002C6BB4" w:rsidP="00B175D5">
            <w:pPr>
              <w:jc w:val="both"/>
              <w:outlineLvl w:val="0"/>
              <w:rPr>
                <w:b/>
                <w:bCs/>
                <w:sz w:val="26"/>
                <w:szCs w:val="26"/>
                <w:lang w:val="nl-NL"/>
              </w:rPr>
            </w:pPr>
            <w:r w:rsidRPr="00B175D5">
              <w:rPr>
                <w:b/>
                <w:bCs/>
                <w:sz w:val="26"/>
                <w:szCs w:val="26"/>
                <w:lang w:val="nl-NL"/>
              </w:rPr>
              <w:t>1. Khởi động: (2p)</w:t>
            </w:r>
          </w:p>
          <w:p w:rsidR="00A52201" w:rsidRPr="00B175D5" w:rsidRDefault="00D27BFD" w:rsidP="00B175D5">
            <w:pPr>
              <w:jc w:val="both"/>
              <w:outlineLvl w:val="0"/>
              <w:rPr>
                <w:bCs/>
                <w:sz w:val="26"/>
                <w:szCs w:val="26"/>
                <w:lang w:val="nl-NL"/>
              </w:rPr>
            </w:pPr>
            <w:r w:rsidRPr="00B175D5">
              <w:rPr>
                <w:bCs/>
                <w:sz w:val="26"/>
                <w:szCs w:val="26"/>
                <w:lang w:val="nl-NL"/>
              </w:rPr>
              <w:t xml:space="preserve">- GV tổ chức </w:t>
            </w:r>
            <w:r w:rsidRPr="00B175D5">
              <w:rPr>
                <w:bCs/>
                <w:sz w:val="26"/>
                <w:szCs w:val="26"/>
              </w:rPr>
              <w:t>múa dân vũ</w:t>
            </w:r>
            <w:r w:rsidRPr="00B175D5">
              <w:rPr>
                <w:bCs/>
                <w:sz w:val="26"/>
                <w:szCs w:val="26"/>
                <w:lang w:val="nl-NL"/>
              </w:rPr>
              <w:t xml:space="preserve"> “</w:t>
            </w:r>
            <w:r w:rsidRPr="00B175D5">
              <w:rPr>
                <w:bCs/>
                <w:sz w:val="26"/>
                <w:szCs w:val="26"/>
              </w:rPr>
              <w:t>Rửa tay, Múa gối</w:t>
            </w:r>
            <w:r w:rsidRPr="00B175D5">
              <w:rPr>
                <w:bCs/>
                <w:sz w:val="26"/>
                <w:szCs w:val="26"/>
                <w:lang w:val="nl-NL"/>
              </w:rPr>
              <w:t xml:space="preserve">” để khởi động bài học. </w:t>
            </w:r>
          </w:p>
          <w:p w:rsidR="00A52201" w:rsidRPr="00B175D5" w:rsidRDefault="00D27BFD" w:rsidP="00B175D5">
            <w:pPr>
              <w:jc w:val="both"/>
              <w:outlineLvl w:val="0"/>
              <w:rPr>
                <w:bCs/>
                <w:sz w:val="26"/>
                <w:szCs w:val="26"/>
                <w:lang w:val="nl-NL"/>
              </w:rPr>
            </w:pPr>
            <w:r w:rsidRPr="00B175D5">
              <w:rPr>
                <w:bCs/>
                <w:sz w:val="26"/>
                <w:szCs w:val="26"/>
                <w:lang w:val="nl-NL"/>
              </w:rPr>
              <w:t xml:space="preserve">+ </w:t>
            </w:r>
            <w:r w:rsidRPr="00B175D5">
              <w:rPr>
                <w:bCs/>
                <w:sz w:val="26"/>
                <w:szCs w:val="26"/>
              </w:rPr>
              <w:t xml:space="preserve"> Cho HS nhảy theo điệu nhặc của 2 bài dân vũ</w:t>
            </w:r>
            <w:r w:rsidRPr="00B175D5">
              <w:rPr>
                <w:bCs/>
                <w:sz w:val="26"/>
                <w:szCs w:val="26"/>
                <w:lang w:val="nl-NL"/>
              </w:rPr>
              <w:t>“</w:t>
            </w:r>
            <w:r w:rsidRPr="00B175D5">
              <w:rPr>
                <w:bCs/>
                <w:sz w:val="26"/>
                <w:szCs w:val="26"/>
              </w:rPr>
              <w:t>Rửa tay, Múa gối</w:t>
            </w:r>
            <w:r w:rsidRPr="00B175D5">
              <w:rPr>
                <w:bCs/>
                <w:sz w:val="26"/>
                <w:szCs w:val="26"/>
                <w:lang w:val="nl-NL"/>
              </w:rPr>
              <w:t>”</w:t>
            </w:r>
          </w:p>
          <w:p w:rsidR="00A52201" w:rsidRPr="00B175D5" w:rsidRDefault="00D27BFD" w:rsidP="00B175D5">
            <w:pPr>
              <w:jc w:val="both"/>
              <w:outlineLvl w:val="0"/>
              <w:rPr>
                <w:bCs/>
                <w:sz w:val="26"/>
                <w:szCs w:val="26"/>
                <w:lang w:val="nl-NL"/>
              </w:rPr>
            </w:pPr>
            <w:r w:rsidRPr="00B175D5">
              <w:rPr>
                <w:bCs/>
                <w:sz w:val="26"/>
                <w:szCs w:val="26"/>
                <w:lang w:val="nl-NL"/>
              </w:rPr>
              <w:t>- GV Nhận xét, tuyên dương.</w:t>
            </w:r>
          </w:p>
          <w:p w:rsidR="00A52201" w:rsidRPr="00B175D5" w:rsidRDefault="00D27BFD" w:rsidP="00B175D5">
            <w:pPr>
              <w:jc w:val="both"/>
              <w:outlineLvl w:val="0"/>
              <w:rPr>
                <w:bCs/>
                <w:sz w:val="26"/>
                <w:szCs w:val="26"/>
                <w:lang w:val="nl-NL"/>
              </w:rPr>
            </w:pPr>
            <w:r w:rsidRPr="00B175D5">
              <w:rPr>
                <w:bCs/>
                <w:sz w:val="26"/>
                <w:szCs w:val="26"/>
                <w:lang w:val="nl-NL"/>
              </w:rPr>
              <w:t>- GV dẫn dắt vào bài mới</w:t>
            </w:r>
          </w:p>
        </w:tc>
        <w:tc>
          <w:tcPr>
            <w:tcW w:w="2301" w:type="pct"/>
            <w:tcBorders>
              <w:bottom w:val="dashed" w:sz="4" w:space="0" w:color="auto"/>
            </w:tcBorders>
          </w:tcPr>
          <w:p w:rsidR="002C6BB4" w:rsidRPr="00B175D5" w:rsidRDefault="002C6BB4" w:rsidP="00B175D5">
            <w:pPr>
              <w:jc w:val="both"/>
              <w:rPr>
                <w:sz w:val="26"/>
                <w:szCs w:val="26"/>
                <w:lang w:val="nl-NL"/>
              </w:rPr>
            </w:pPr>
          </w:p>
          <w:p w:rsidR="0000106A" w:rsidRPr="00B175D5" w:rsidRDefault="00D27BFD" w:rsidP="0000106A">
            <w:pPr>
              <w:jc w:val="both"/>
              <w:rPr>
                <w:sz w:val="26"/>
                <w:szCs w:val="26"/>
                <w:lang w:val="vi-VN"/>
              </w:rPr>
            </w:pPr>
            <w:r w:rsidRPr="00B175D5">
              <w:rPr>
                <w:sz w:val="26"/>
                <w:szCs w:val="26"/>
                <w:lang w:val="nl-NL"/>
              </w:rPr>
              <w:t>-</w:t>
            </w:r>
            <w:r w:rsidR="0000106A" w:rsidRPr="00B175D5">
              <w:rPr>
                <w:sz w:val="26"/>
                <w:szCs w:val="26"/>
                <w:lang w:val="nl-NL"/>
              </w:rPr>
              <w:t xml:space="preserve"> HS </w:t>
            </w:r>
            <w:r w:rsidR="0000106A">
              <w:rPr>
                <w:sz w:val="26"/>
                <w:szCs w:val="26"/>
                <w:lang w:val="nl-NL"/>
              </w:rPr>
              <w:t>thực</w:t>
            </w:r>
            <w:r w:rsidR="0000106A">
              <w:rPr>
                <w:sz w:val="26"/>
                <w:szCs w:val="26"/>
                <w:lang w:val="vi-VN"/>
              </w:rPr>
              <w:t xml:space="preserve"> hiện.</w:t>
            </w:r>
          </w:p>
          <w:p w:rsidR="0000106A" w:rsidRDefault="00D27BFD" w:rsidP="00B175D5">
            <w:pPr>
              <w:jc w:val="both"/>
              <w:rPr>
                <w:sz w:val="26"/>
                <w:szCs w:val="26"/>
                <w:lang w:val="vi-VN"/>
              </w:rPr>
            </w:pPr>
            <w:r w:rsidRPr="00B175D5">
              <w:rPr>
                <w:sz w:val="26"/>
                <w:szCs w:val="26"/>
                <w:lang w:val="nl-NL"/>
              </w:rPr>
              <w:t xml:space="preserve"> </w:t>
            </w:r>
          </w:p>
          <w:p w:rsidR="0000106A" w:rsidRDefault="0000106A" w:rsidP="00B175D5">
            <w:pPr>
              <w:jc w:val="both"/>
              <w:rPr>
                <w:sz w:val="26"/>
                <w:szCs w:val="26"/>
                <w:lang w:val="vi-VN"/>
              </w:rPr>
            </w:pPr>
          </w:p>
          <w:p w:rsidR="0000106A" w:rsidRDefault="0000106A" w:rsidP="00B175D5">
            <w:pPr>
              <w:jc w:val="both"/>
              <w:rPr>
                <w:sz w:val="26"/>
                <w:szCs w:val="26"/>
                <w:lang w:val="vi-VN"/>
              </w:rPr>
            </w:pPr>
          </w:p>
          <w:p w:rsidR="00A52201" w:rsidRPr="00B175D5" w:rsidRDefault="0000106A" w:rsidP="00B175D5">
            <w:pPr>
              <w:jc w:val="both"/>
              <w:rPr>
                <w:sz w:val="26"/>
                <w:szCs w:val="26"/>
                <w:lang w:val="nl-NL"/>
              </w:rPr>
            </w:pPr>
            <w:r>
              <w:rPr>
                <w:sz w:val="26"/>
                <w:szCs w:val="26"/>
                <w:lang w:val="vi-VN"/>
              </w:rPr>
              <w:t xml:space="preserve">- </w:t>
            </w:r>
            <w:r w:rsidR="00D27BFD" w:rsidRPr="00B175D5">
              <w:rPr>
                <w:sz w:val="26"/>
                <w:szCs w:val="26"/>
                <w:lang w:val="nl-NL"/>
              </w:rPr>
              <w:t>HS lắng nghe.</w:t>
            </w:r>
          </w:p>
          <w:p w:rsidR="00A52201" w:rsidRPr="0000106A" w:rsidRDefault="00A52201" w:rsidP="00B175D5">
            <w:pPr>
              <w:pStyle w:val="NormalWeb"/>
              <w:spacing w:beforeAutospacing="0" w:afterAutospacing="0"/>
              <w:rPr>
                <w:sz w:val="26"/>
                <w:szCs w:val="26"/>
                <w:lang w:val="vi-VN"/>
              </w:rPr>
            </w:pPr>
          </w:p>
        </w:tc>
      </w:tr>
      <w:tr w:rsidR="00A52201" w:rsidRPr="00B175D5" w:rsidTr="0000106A">
        <w:trPr>
          <w:jc w:val="center"/>
        </w:trPr>
        <w:tc>
          <w:tcPr>
            <w:tcW w:w="2699" w:type="pct"/>
            <w:tcBorders>
              <w:top w:val="dashed" w:sz="4" w:space="0" w:color="auto"/>
              <w:bottom w:val="dashed" w:sz="4" w:space="0" w:color="auto"/>
            </w:tcBorders>
          </w:tcPr>
          <w:p w:rsidR="007C66D1" w:rsidRPr="00B175D5" w:rsidRDefault="007C66D1" w:rsidP="00B175D5">
            <w:pPr>
              <w:jc w:val="both"/>
              <w:rPr>
                <w:b/>
                <w:bCs/>
                <w:iCs/>
                <w:sz w:val="26"/>
                <w:szCs w:val="26"/>
                <w:lang w:val="nl-NL"/>
              </w:rPr>
            </w:pPr>
            <w:r w:rsidRPr="00B175D5">
              <w:rPr>
                <w:b/>
                <w:bCs/>
                <w:iCs/>
                <w:sz w:val="26"/>
                <w:szCs w:val="26"/>
                <w:lang w:val="nl-NL"/>
              </w:rPr>
              <w:t>2. Sinh hoạt cuối tuần</w:t>
            </w:r>
            <w:r w:rsidR="002C6BB4" w:rsidRPr="00B175D5">
              <w:rPr>
                <w:b/>
                <w:bCs/>
                <w:iCs/>
                <w:sz w:val="26"/>
                <w:szCs w:val="26"/>
                <w:lang w:val="nl-NL"/>
              </w:rPr>
              <w:t>:</w:t>
            </w:r>
            <w:r w:rsidR="0000106A">
              <w:rPr>
                <w:b/>
                <w:bCs/>
                <w:iCs/>
                <w:sz w:val="26"/>
                <w:szCs w:val="26"/>
                <w:lang w:val="vi-VN"/>
              </w:rPr>
              <w:t xml:space="preserve"> </w:t>
            </w:r>
            <w:r w:rsidR="002C6BB4" w:rsidRPr="00B175D5">
              <w:rPr>
                <w:b/>
                <w:bCs/>
                <w:iCs/>
                <w:sz w:val="26"/>
                <w:szCs w:val="26"/>
                <w:lang w:val="nl-NL"/>
              </w:rPr>
              <w:t>(15p)</w:t>
            </w:r>
          </w:p>
          <w:p w:rsidR="00A52201" w:rsidRPr="00B175D5" w:rsidRDefault="00D27BFD" w:rsidP="00B175D5">
            <w:pPr>
              <w:jc w:val="both"/>
              <w:rPr>
                <w:b/>
                <w:sz w:val="26"/>
                <w:szCs w:val="26"/>
                <w:lang w:val="nl-NL"/>
              </w:rPr>
            </w:pPr>
            <w:r w:rsidRPr="00B175D5">
              <w:rPr>
                <w:b/>
                <w:sz w:val="26"/>
                <w:szCs w:val="26"/>
                <w:lang w:val="nl-NL"/>
              </w:rPr>
              <w:t xml:space="preserve">* Hoạt động </w:t>
            </w:r>
            <w:r w:rsidR="002C6BB4" w:rsidRPr="00B175D5">
              <w:rPr>
                <w:b/>
                <w:sz w:val="26"/>
                <w:szCs w:val="26"/>
              </w:rPr>
              <w:t>1</w:t>
            </w:r>
            <w:r w:rsidRPr="00B175D5">
              <w:rPr>
                <w:b/>
                <w:sz w:val="26"/>
                <w:szCs w:val="26"/>
                <w:lang w:val="nl-NL"/>
              </w:rPr>
              <w:t>: Đánh giá kết quả cuối tuần. (Làm việc nhóm 2)</w:t>
            </w:r>
          </w:p>
          <w:p w:rsidR="00A52201" w:rsidRPr="00B175D5" w:rsidRDefault="00D27BFD" w:rsidP="00B175D5">
            <w:pPr>
              <w:jc w:val="both"/>
              <w:rPr>
                <w:sz w:val="26"/>
                <w:szCs w:val="26"/>
                <w:lang w:val="nl-NL"/>
              </w:rPr>
            </w:pPr>
            <w:r w:rsidRPr="00B175D5">
              <w:rPr>
                <w:b/>
                <w:sz w:val="26"/>
                <w:szCs w:val="26"/>
                <w:lang w:val="nl-NL"/>
              </w:rPr>
              <w:t xml:space="preserve">- </w:t>
            </w:r>
            <w:r w:rsidRPr="00B175D5">
              <w:rPr>
                <w:sz w:val="26"/>
                <w:szCs w:val="26"/>
                <w:lang w:val="nl-NL"/>
              </w:rPr>
              <w:t>GV yêu cầu lớp Trưởng (hoặc lớp phó học tập) đánh giá kết quả hoạt động cuối tuần. Yêu cầu các nhóm thảo luận, nhận xét, bổ sung các nội dung trong tuần.</w:t>
            </w:r>
          </w:p>
          <w:p w:rsidR="00A52201" w:rsidRPr="00B175D5" w:rsidRDefault="00D27BFD" w:rsidP="00B175D5">
            <w:pPr>
              <w:jc w:val="both"/>
              <w:rPr>
                <w:sz w:val="26"/>
                <w:szCs w:val="26"/>
                <w:lang w:val="nl-NL"/>
              </w:rPr>
            </w:pPr>
            <w:r w:rsidRPr="00B175D5">
              <w:rPr>
                <w:sz w:val="26"/>
                <w:szCs w:val="26"/>
                <w:lang w:val="nl-NL"/>
              </w:rPr>
              <w:t>+ Kết quả sinh hoạt nền nếp.</w:t>
            </w:r>
          </w:p>
          <w:p w:rsidR="00A52201" w:rsidRPr="00B175D5" w:rsidRDefault="00D27BFD" w:rsidP="00B175D5">
            <w:pPr>
              <w:jc w:val="both"/>
              <w:rPr>
                <w:sz w:val="26"/>
                <w:szCs w:val="26"/>
                <w:lang w:val="nl-NL"/>
              </w:rPr>
            </w:pPr>
            <w:r w:rsidRPr="00B175D5">
              <w:rPr>
                <w:sz w:val="26"/>
                <w:szCs w:val="26"/>
                <w:lang w:val="nl-NL"/>
              </w:rPr>
              <w:t>+ Kết quả học tập.</w:t>
            </w:r>
          </w:p>
          <w:p w:rsidR="00A52201" w:rsidRPr="00B175D5" w:rsidRDefault="00D27BFD" w:rsidP="00B175D5">
            <w:pPr>
              <w:jc w:val="both"/>
              <w:rPr>
                <w:sz w:val="26"/>
                <w:szCs w:val="26"/>
                <w:lang w:val="nl-NL"/>
              </w:rPr>
            </w:pPr>
            <w:r w:rsidRPr="00B175D5">
              <w:rPr>
                <w:sz w:val="26"/>
                <w:szCs w:val="26"/>
                <w:lang w:val="nl-NL"/>
              </w:rPr>
              <w:t>+ Kết quả hoạt động các phong trào.</w:t>
            </w:r>
          </w:p>
          <w:p w:rsidR="00A52201" w:rsidRPr="00B175D5" w:rsidRDefault="00D27BFD" w:rsidP="00B175D5">
            <w:pPr>
              <w:jc w:val="both"/>
              <w:rPr>
                <w:sz w:val="26"/>
                <w:szCs w:val="26"/>
                <w:lang w:val="nl-NL"/>
              </w:rPr>
            </w:pPr>
            <w:r w:rsidRPr="00B175D5">
              <w:rPr>
                <w:sz w:val="26"/>
                <w:szCs w:val="26"/>
                <w:lang w:val="nl-NL"/>
              </w:rPr>
              <w:t>- GV mời các nhóm nhận xét, bổ sung.</w:t>
            </w:r>
          </w:p>
          <w:p w:rsidR="00A52201" w:rsidRPr="00B175D5" w:rsidRDefault="00D27BFD" w:rsidP="00B175D5">
            <w:pPr>
              <w:jc w:val="both"/>
              <w:rPr>
                <w:sz w:val="26"/>
                <w:szCs w:val="26"/>
                <w:lang w:val="nl-NL"/>
              </w:rPr>
            </w:pPr>
            <w:r w:rsidRPr="00B175D5">
              <w:rPr>
                <w:sz w:val="26"/>
                <w:szCs w:val="26"/>
                <w:lang w:val="nl-NL"/>
              </w:rPr>
              <w:t>- GV nhận xét chung, tuyên dương. (Có thể khen, thưởng,...tuỳ vào kết quả trong tuần)</w:t>
            </w:r>
          </w:p>
          <w:p w:rsidR="00A52201" w:rsidRPr="00B175D5" w:rsidRDefault="00D27BFD" w:rsidP="00B175D5">
            <w:pPr>
              <w:jc w:val="both"/>
              <w:rPr>
                <w:b/>
                <w:sz w:val="26"/>
                <w:szCs w:val="26"/>
                <w:lang w:val="nl-NL"/>
              </w:rPr>
            </w:pPr>
            <w:r w:rsidRPr="00B175D5">
              <w:rPr>
                <w:b/>
                <w:sz w:val="26"/>
                <w:szCs w:val="26"/>
                <w:lang w:val="nl-NL"/>
              </w:rPr>
              <w:t>* Hoạt động 2: Kế hoạch tuần tới. (Làm việc nhóm 4)</w:t>
            </w:r>
          </w:p>
          <w:p w:rsidR="00A52201" w:rsidRPr="00B175D5" w:rsidRDefault="00D27BFD" w:rsidP="00B175D5">
            <w:pPr>
              <w:jc w:val="both"/>
              <w:rPr>
                <w:sz w:val="26"/>
                <w:szCs w:val="26"/>
                <w:lang w:val="nl-NL"/>
              </w:rPr>
            </w:pPr>
            <w:r w:rsidRPr="00B175D5">
              <w:rPr>
                <w:sz w:val="26"/>
                <w:szCs w:val="26"/>
                <w:lang w:val="nl-NL"/>
              </w:rPr>
              <w:t xml:space="preserve"> </w:t>
            </w:r>
            <w:r w:rsidRPr="00B175D5">
              <w:rPr>
                <w:b/>
                <w:sz w:val="26"/>
                <w:szCs w:val="26"/>
                <w:lang w:val="nl-NL"/>
              </w:rPr>
              <w:t xml:space="preserve">- </w:t>
            </w:r>
            <w:r w:rsidRPr="00B175D5">
              <w:rPr>
                <w:sz w:val="26"/>
                <w:szCs w:val="26"/>
                <w:lang w:val="nl-NL"/>
              </w:rPr>
              <w:t xml:space="preserve">GV yêu cầu lớp Trưởng (hoặc lớp phó học tập) triển khai kế hoạch hoạt động tuần tới. Yêu cầu </w:t>
            </w:r>
            <w:r w:rsidRPr="00B175D5">
              <w:rPr>
                <w:sz w:val="26"/>
                <w:szCs w:val="26"/>
                <w:lang w:val="nl-NL"/>
              </w:rPr>
              <w:lastRenderedPageBreak/>
              <w:t>các nhóm thảo luận, nhận xét, bổ sung các nội dung trong kế hoạch.</w:t>
            </w:r>
          </w:p>
          <w:p w:rsidR="00A52201" w:rsidRPr="00B175D5" w:rsidRDefault="00D27BFD" w:rsidP="00B175D5">
            <w:pPr>
              <w:jc w:val="both"/>
              <w:rPr>
                <w:sz w:val="26"/>
                <w:szCs w:val="26"/>
                <w:lang w:val="nl-NL"/>
              </w:rPr>
            </w:pPr>
            <w:r w:rsidRPr="00B175D5">
              <w:rPr>
                <w:sz w:val="26"/>
                <w:szCs w:val="26"/>
                <w:lang w:val="nl-NL"/>
              </w:rPr>
              <w:t>+ Thực hiện nền nếp trong tuần.</w:t>
            </w:r>
          </w:p>
          <w:p w:rsidR="00A52201" w:rsidRPr="00B175D5" w:rsidRDefault="00D27BFD" w:rsidP="00B175D5">
            <w:pPr>
              <w:jc w:val="both"/>
              <w:rPr>
                <w:sz w:val="26"/>
                <w:szCs w:val="26"/>
                <w:lang w:val="nl-NL"/>
              </w:rPr>
            </w:pPr>
            <w:r w:rsidRPr="00B175D5">
              <w:rPr>
                <w:sz w:val="26"/>
                <w:szCs w:val="26"/>
                <w:lang w:val="nl-NL"/>
              </w:rPr>
              <w:t>+ Thi đua học tập tốt.</w:t>
            </w:r>
          </w:p>
          <w:p w:rsidR="00A52201" w:rsidRPr="00B175D5" w:rsidRDefault="00D27BFD" w:rsidP="00B175D5">
            <w:pPr>
              <w:jc w:val="both"/>
              <w:rPr>
                <w:sz w:val="26"/>
                <w:szCs w:val="26"/>
                <w:lang w:val="nl-NL"/>
              </w:rPr>
            </w:pPr>
            <w:r w:rsidRPr="00B175D5">
              <w:rPr>
                <w:sz w:val="26"/>
                <w:szCs w:val="26"/>
                <w:lang w:val="nl-NL"/>
              </w:rPr>
              <w:t>+ Thực hiện các hoạt động các phong trào.</w:t>
            </w:r>
          </w:p>
          <w:p w:rsidR="00A52201" w:rsidRPr="00B175D5" w:rsidRDefault="00D27BFD" w:rsidP="00B175D5">
            <w:pPr>
              <w:jc w:val="both"/>
              <w:rPr>
                <w:sz w:val="26"/>
                <w:szCs w:val="26"/>
                <w:lang w:val="nl-NL"/>
              </w:rPr>
            </w:pPr>
            <w:r w:rsidRPr="00B175D5">
              <w:rPr>
                <w:sz w:val="26"/>
                <w:szCs w:val="26"/>
                <w:lang w:val="nl-NL"/>
              </w:rPr>
              <w:t>- GV mời các nhóm nhận xét, bổ sung.</w:t>
            </w:r>
          </w:p>
          <w:p w:rsidR="00A52201" w:rsidRPr="00B175D5" w:rsidRDefault="00D27BFD" w:rsidP="00B175D5">
            <w:pPr>
              <w:jc w:val="both"/>
              <w:rPr>
                <w:i/>
                <w:sz w:val="26"/>
                <w:szCs w:val="26"/>
                <w:lang w:val="nl-NL"/>
              </w:rPr>
            </w:pPr>
            <w:r w:rsidRPr="00B175D5">
              <w:rPr>
                <w:sz w:val="26"/>
                <w:szCs w:val="26"/>
                <w:lang w:val="nl-NL"/>
              </w:rPr>
              <w:t>- GV nhận xét chung, thống nhất, và biểu quyết hành động.</w:t>
            </w:r>
          </w:p>
        </w:tc>
        <w:tc>
          <w:tcPr>
            <w:tcW w:w="2301" w:type="pct"/>
            <w:tcBorders>
              <w:top w:val="dashed" w:sz="4" w:space="0" w:color="auto"/>
              <w:bottom w:val="dashed" w:sz="4" w:space="0" w:color="auto"/>
            </w:tcBorders>
          </w:tcPr>
          <w:p w:rsidR="00A52201" w:rsidRPr="00B175D5" w:rsidRDefault="00A52201" w:rsidP="00B175D5">
            <w:pPr>
              <w:rPr>
                <w:sz w:val="26"/>
                <w:szCs w:val="26"/>
                <w:lang w:val="nl-NL"/>
              </w:rPr>
            </w:pPr>
          </w:p>
          <w:p w:rsidR="00A52201" w:rsidRPr="00B175D5" w:rsidRDefault="00A52201" w:rsidP="00B175D5">
            <w:pPr>
              <w:rPr>
                <w:sz w:val="26"/>
                <w:szCs w:val="26"/>
                <w:lang w:val="nl-NL"/>
              </w:rPr>
            </w:pPr>
          </w:p>
          <w:p w:rsidR="002C6BB4" w:rsidRPr="00B175D5" w:rsidRDefault="002C6BB4" w:rsidP="00B175D5">
            <w:pPr>
              <w:rPr>
                <w:sz w:val="26"/>
                <w:szCs w:val="26"/>
                <w:lang w:val="nl-NL"/>
              </w:rPr>
            </w:pPr>
          </w:p>
          <w:p w:rsidR="00A52201" w:rsidRPr="00B175D5" w:rsidRDefault="00D27BFD" w:rsidP="00B175D5">
            <w:pPr>
              <w:jc w:val="both"/>
              <w:rPr>
                <w:sz w:val="26"/>
                <w:szCs w:val="26"/>
                <w:lang w:val="nl-NL"/>
              </w:rPr>
            </w:pPr>
            <w:r w:rsidRPr="00B175D5">
              <w:rPr>
                <w:sz w:val="26"/>
                <w:szCs w:val="26"/>
                <w:lang w:val="nl-NL"/>
              </w:rPr>
              <w:t>- Lớp Trưởng (hoặc lớp phó học tập) đánh giá kết quả hoạt động cuối tuần.</w:t>
            </w:r>
          </w:p>
          <w:p w:rsidR="00A52201" w:rsidRPr="00B175D5" w:rsidRDefault="00D27BFD" w:rsidP="00B175D5">
            <w:pPr>
              <w:jc w:val="both"/>
              <w:rPr>
                <w:sz w:val="26"/>
                <w:szCs w:val="26"/>
                <w:lang w:val="nl-NL"/>
              </w:rPr>
            </w:pPr>
            <w:r w:rsidRPr="00B175D5">
              <w:rPr>
                <w:sz w:val="26"/>
                <w:szCs w:val="26"/>
                <w:lang w:val="nl-NL"/>
              </w:rPr>
              <w:t>- HS thảo luận nhóm 2: nhận xét, bổ sung các nội dung trong tuần.</w:t>
            </w:r>
          </w:p>
          <w:p w:rsidR="00A52201" w:rsidRPr="00B175D5" w:rsidRDefault="00A52201" w:rsidP="00B175D5">
            <w:pPr>
              <w:jc w:val="both"/>
              <w:rPr>
                <w:sz w:val="26"/>
                <w:szCs w:val="26"/>
                <w:lang w:val="nl-NL"/>
              </w:rPr>
            </w:pPr>
          </w:p>
          <w:p w:rsidR="002C6BB4" w:rsidRPr="00B175D5" w:rsidRDefault="002C6BB4"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Một số nhóm nhận xét, bổ sung.</w:t>
            </w:r>
          </w:p>
          <w:p w:rsidR="00A52201" w:rsidRPr="00B175D5" w:rsidRDefault="00D27BFD" w:rsidP="00B175D5">
            <w:pPr>
              <w:jc w:val="both"/>
              <w:rPr>
                <w:sz w:val="26"/>
                <w:szCs w:val="26"/>
                <w:lang w:val="nl-NL"/>
              </w:rPr>
            </w:pPr>
            <w:r w:rsidRPr="00B175D5">
              <w:rPr>
                <w:sz w:val="26"/>
                <w:szCs w:val="26"/>
                <w:lang w:val="nl-NL"/>
              </w:rPr>
              <w:t>- Lắng nghe rút kinh nghiệm.</w:t>
            </w: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Lớp Trưởng (hoặc lớp phó học tập) triển khai kế hoạt động tuần tới.</w:t>
            </w:r>
          </w:p>
          <w:p w:rsidR="002C6BB4" w:rsidRPr="00B175D5" w:rsidRDefault="002C6BB4"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HS thảo luận nhóm 4: Xem xét các nội dung trong tuần tới, bổ sung nếu cần.</w:t>
            </w:r>
          </w:p>
          <w:p w:rsidR="00A52201" w:rsidRPr="00B175D5" w:rsidRDefault="00A5220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Một số nhóm nhận xét, bổ sung.</w:t>
            </w:r>
          </w:p>
          <w:p w:rsidR="00A52201" w:rsidRPr="00B175D5" w:rsidRDefault="00D27BFD" w:rsidP="00B175D5">
            <w:pPr>
              <w:jc w:val="both"/>
              <w:rPr>
                <w:sz w:val="26"/>
                <w:szCs w:val="26"/>
              </w:rPr>
            </w:pPr>
            <w:r w:rsidRPr="00B175D5">
              <w:rPr>
                <w:sz w:val="26"/>
                <w:szCs w:val="26"/>
                <w:lang w:val="nl-NL"/>
              </w:rPr>
              <w:t>- Cả lớp biểu quyết hành động bằng giơ tay.</w:t>
            </w:r>
          </w:p>
        </w:tc>
      </w:tr>
      <w:tr w:rsidR="00A52201" w:rsidRPr="00B175D5" w:rsidTr="0000106A">
        <w:trPr>
          <w:jc w:val="center"/>
        </w:trPr>
        <w:tc>
          <w:tcPr>
            <w:tcW w:w="2699" w:type="pct"/>
            <w:tcBorders>
              <w:top w:val="dashed" w:sz="4" w:space="0" w:color="auto"/>
              <w:bottom w:val="dashed" w:sz="4" w:space="0" w:color="auto"/>
            </w:tcBorders>
          </w:tcPr>
          <w:p w:rsidR="002C6BB4" w:rsidRPr="00B175D5" w:rsidRDefault="002C6BB4" w:rsidP="00B175D5">
            <w:pPr>
              <w:jc w:val="both"/>
              <w:rPr>
                <w:b/>
                <w:bCs/>
                <w:iCs/>
                <w:sz w:val="26"/>
                <w:szCs w:val="26"/>
                <w:lang w:val="nl-NL"/>
              </w:rPr>
            </w:pPr>
            <w:r w:rsidRPr="00B175D5">
              <w:rPr>
                <w:b/>
                <w:bCs/>
                <w:iCs/>
                <w:sz w:val="26"/>
                <w:szCs w:val="26"/>
                <w:lang w:val="nl-NL"/>
              </w:rPr>
              <w:lastRenderedPageBreak/>
              <w:t xml:space="preserve">3. </w:t>
            </w:r>
            <w:r w:rsidRPr="00B175D5">
              <w:rPr>
                <w:b/>
                <w:bCs/>
                <w:iCs/>
                <w:sz w:val="26"/>
                <w:szCs w:val="26"/>
              </w:rPr>
              <w:t>Sinh hoạt theo chủ đề</w:t>
            </w:r>
            <w:r w:rsidRPr="00B175D5">
              <w:rPr>
                <w:b/>
                <w:bCs/>
                <w:iCs/>
                <w:sz w:val="26"/>
                <w:szCs w:val="26"/>
                <w:lang w:val="nl-NL"/>
              </w:rPr>
              <w:t>: (15p)</w:t>
            </w:r>
          </w:p>
          <w:p w:rsidR="00A52201" w:rsidRPr="00B175D5" w:rsidRDefault="00D27BFD" w:rsidP="00B175D5">
            <w:pPr>
              <w:jc w:val="both"/>
              <w:rPr>
                <w:b/>
                <w:bCs/>
                <w:sz w:val="26"/>
                <w:szCs w:val="26"/>
              </w:rPr>
            </w:pPr>
            <w:r w:rsidRPr="00B175D5">
              <w:rPr>
                <w:b/>
                <w:sz w:val="26"/>
                <w:szCs w:val="26"/>
                <w:lang w:val="nl-NL"/>
              </w:rPr>
              <w:t xml:space="preserve">Hoạt động </w:t>
            </w:r>
            <w:r w:rsidRPr="00B175D5">
              <w:rPr>
                <w:b/>
                <w:sz w:val="26"/>
                <w:szCs w:val="26"/>
              </w:rPr>
              <w:t>1</w:t>
            </w:r>
            <w:r w:rsidRPr="00B175D5">
              <w:rPr>
                <w:b/>
                <w:sz w:val="26"/>
                <w:szCs w:val="26"/>
                <w:lang w:val="nl-NL"/>
              </w:rPr>
              <w:t xml:space="preserve">. </w:t>
            </w:r>
            <w:r w:rsidRPr="00B175D5">
              <w:rPr>
                <w:b/>
                <w:bCs/>
                <w:sz w:val="26"/>
                <w:szCs w:val="26"/>
              </w:rPr>
              <w:t>CHIA SẼ THU HOẠCH SAU TRẢI NGHIỆM (làm việc nhóm 2)</w:t>
            </w:r>
          </w:p>
          <w:p w:rsidR="00A52201" w:rsidRPr="00B175D5" w:rsidRDefault="00D27BFD" w:rsidP="00B175D5">
            <w:pPr>
              <w:jc w:val="both"/>
              <w:rPr>
                <w:sz w:val="26"/>
                <w:szCs w:val="26"/>
              </w:rPr>
            </w:pPr>
            <w:r w:rsidRPr="00B175D5">
              <w:rPr>
                <w:sz w:val="26"/>
                <w:szCs w:val="26"/>
              </w:rPr>
              <w:t xml:space="preserve">- Yêu cầu HS chia sẻ bằng cách cách tấm bìa hình giọt nước và bóng đèn. </w:t>
            </w:r>
          </w:p>
          <w:p w:rsidR="00A52201" w:rsidRPr="00B175D5" w:rsidRDefault="00D27BFD" w:rsidP="00B175D5">
            <w:pPr>
              <w:jc w:val="both"/>
              <w:rPr>
                <w:sz w:val="26"/>
                <w:szCs w:val="26"/>
              </w:rPr>
            </w:pPr>
            <w:r w:rsidRPr="00B175D5">
              <w:rPr>
                <w:sz w:val="26"/>
                <w:szCs w:val="26"/>
              </w:rPr>
              <w:t>- Viết những việc đã làm để tiết kiệm điện nước.</w:t>
            </w:r>
          </w:p>
          <w:p w:rsidR="00A52201" w:rsidRPr="00B175D5" w:rsidRDefault="00D27BFD" w:rsidP="00B175D5">
            <w:pPr>
              <w:jc w:val="both"/>
              <w:rPr>
                <w:sz w:val="26"/>
                <w:szCs w:val="26"/>
              </w:rPr>
            </w:pPr>
            <w:r w:rsidRPr="00B175D5">
              <w:rPr>
                <w:sz w:val="26"/>
                <w:szCs w:val="26"/>
              </w:rPr>
              <w:t>- Yêu cầu các nhóm cùng trưng bày và cử đại diện nhóm trình bày.</w:t>
            </w:r>
          </w:p>
          <w:p w:rsidR="002C6BB4" w:rsidRPr="00B175D5" w:rsidRDefault="002C6BB4" w:rsidP="00B175D5">
            <w:pPr>
              <w:jc w:val="both"/>
              <w:rPr>
                <w:sz w:val="26"/>
                <w:szCs w:val="26"/>
              </w:rPr>
            </w:pPr>
            <w:r w:rsidRPr="00B175D5">
              <w:rPr>
                <w:noProof/>
                <w:sz w:val="26"/>
                <w:szCs w:val="26"/>
              </w:rPr>
              <w:drawing>
                <wp:anchor distT="0" distB="0" distL="114300" distR="114300" simplePos="0" relativeHeight="251651072" behindDoc="0" locked="0" layoutInCell="1" allowOverlap="1" wp14:anchorId="0F46921B" wp14:editId="215FBE32">
                  <wp:simplePos x="0" y="0"/>
                  <wp:positionH relativeFrom="column">
                    <wp:posOffset>66040</wp:posOffset>
                  </wp:positionH>
                  <wp:positionV relativeFrom="paragraph">
                    <wp:posOffset>160655</wp:posOffset>
                  </wp:positionV>
                  <wp:extent cx="3190875" cy="800100"/>
                  <wp:effectExtent l="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rcRect l="22018" t="25728" r="51838" b="57760"/>
                          <a:stretch>
                            <a:fillRect/>
                          </a:stretch>
                        </pic:blipFill>
                        <pic:spPr>
                          <a:xfrm>
                            <a:off x="0" y="0"/>
                            <a:ext cx="31908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201" w:rsidRPr="00B175D5" w:rsidRDefault="00D27BFD" w:rsidP="00B175D5">
            <w:pPr>
              <w:jc w:val="both"/>
              <w:rPr>
                <w:sz w:val="26"/>
                <w:szCs w:val="26"/>
                <w:lang w:val="nl-NL"/>
              </w:rPr>
            </w:pPr>
            <w:r w:rsidRPr="00B175D5">
              <w:rPr>
                <w:sz w:val="26"/>
                <w:szCs w:val="26"/>
              </w:rPr>
              <w:t xml:space="preserve">- </w:t>
            </w:r>
            <w:r w:rsidRPr="00B175D5">
              <w:rPr>
                <w:sz w:val="26"/>
                <w:szCs w:val="26"/>
                <w:lang w:val="nl-NL"/>
              </w:rPr>
              <w:t>GV mời các nhóm khác nhận xét.</w:t>
            </w:r>
          </w:p>
          <w:p w:rsidR="002C6BB4" w:rsidRPr="00B175D5" w:rsidRDefault="00D27BFD" w:rsidP="00B175D5">
            <w:pPr>
              <w:jc w:val="both"/>
              <w:rPr>
                <w:sz w:val="26"/>
                <w:szCs w:val="26"/>
                <w:lang w:val="nl-NL"/>
              </w:rPr>
            </w:pPr>
            <w:r w:rsidRPr="00B175D5">
              <w:rPr>
                <w:sz w:val="26"/>
                <w:szCs w:val="26"/>
                <w:lang w:val="nl-NL"/>
              </w:rPr>
              <w:t>- GV nhận xét chung, tuyên dương.</w:t>
            </w:r>
          </w:p>
          <w:p w:rsidR="00A52201" w:rsidRPr="00B175D5" w:rsidRDefault="00D27BFD" w:rsidP="00B175D5">
            <w:pPr>
              <w:pStyle w:val="NormalWeb"/>
              <w:spacing w:beforeAutospacing="0" w:afterAutospacing="0"/>
              <w:jc w:val="both"/>
              <w:rPr>
                <w:i/>
                <w:iCs/>
                <w:sz w:val="26"/>
                <w:szCs w:val="26"/>
              </w:rPr>
            </w:pPr>
            <w:r w:rsidRPr="00B175D5">
              <w:rPr>
                <w:i/>
                <w:iCs/>
                <w:sz w:val="26"/>
                <w:szCs w:val="26"/>
              </w:rPr>
              <w:t xml:space="preserve"> Kết luận: Nếu thực hiện thường xuyên, tiết kiệm điện, nước sẽ là một thói quen tốt của em.</w:t>
            </w:r>
          </w:p>
          <w:p w:rsidR="00A52201" w:rsidRPr="00B175D5" w:rsidRDefault="00D27BFD" w:rsidP="00B175D5">
            <w:pPr>
              <w:pStyle w:val="NormalWeb"/>
              <w:spacing w:beforeAutospacing="0" w:afterAutospacing="0"/>
              <w:jc w:val="both"/>
              <w:rPr>
                <w:sz w:val="26"/>
                <w:szCs w:val="26"/>
              </w:rPr>
            </w:pPr>
            <w:r w:rsidRPr="00B175D5">
              <w:rPr>
                <w:b/>
                <w:sz w:val="26"/>
                <w:szCs w:val="26"/>
                <w:lang w:val="nl-NL"/>
              </w:rPr>
              <w:t xml:space="preserve">Hoạt động </w:t>
            </w:r>
            <w:r w:rsidRPr="00B175D5">
              <w:rPr>
                <w:b/>
                <w:sz w:val="26"/>
                <w:szCs w:val="26"/>
              </w:rPr>
              <w:t>4</w:t>
            </w:r>
            <w:r w:rsidRPr="00B175D5">
              <w:rPr>
                <w:b/>
                <w:sz w:val="26"/>
                <w:szCs w:val="26"/>
                <w:lang w:val="nl-NL"/>
              </w:rPr>
              <w:t>.</w:t>
            </w:r>
            <w:r w:rsidRPr="00B175D5">
              <w:rPr>
                <w:b/>
                <w:sz w:val="26"/>
                <w:szCs w:val="26"/>
              </w:rPr>
              <w:t xml:space="preserve"> Chia sẻ kinh nghiệm sử dụng thiết bị điện, nước đúng cách để tiết kiệm cho gia đình ( hoạt động nhóm 4)</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 GV mời HS liệt kê các thiết bị điện, nước trong gia đình:</w:t>
            </w:r>
          </w:p>
          <w:p w:rsidR="00A52201" w:rsidRPr="00B175D5" w:rsidRDefault="00D27BFD" w:rsidP="00B175D5">
            <w:pPr>
              <w:pStyle w:val="NormalWeb"/>
              <w:spacing w:beforeAutospacing="0" w:afterAutospacing="0"/>
              <w:jc w:val="both"/>
              <w:rPr>
                <w:sz w:val="26"/>
                <w:szCs w:val="26"/>
              </w:rPr>
            </w:pPr>
            <w:r w:rsidRPr="00B175D5">
              <w:rPr>
                <w:noProof/>
                <w:sz w:val="26"/>
                <w:szCs w:val="26"/>
                <w:lang w:eastAsia="en-US"/>
              </w:rPr>
              <w:drawing>
                <wp:anchor distT="0" distB="0" distL="114300" distR="114300" simplePos="0" relativeHeight="251656192" behindDoc="0" locked="0" layoutInCell="1" allowOverlap="1" wp14:anchorId="71105A54" wp14:editId="1B664460">
                  <wp:simplePos x="0" y="0"/>
                  <wp:positionH relativeFrom="column">
                    <wp:posOffset>477520</wp:posOffset>
                  </wp:positionH>
                  <wp:positionV relativeFrom="paragraph">
                    <wp:posOffset>8255</wp:posOffset>
                  </wp:positionV>
                  <wp:extent cx="2200910" cy="704850"/>
                  <wp:effectExtent l="0" t="0" r="889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rcRect l="51345" t="28166" r="24072" b="56332"/>
                          <a:stretch>
                            <a:fillRect/>
                          </a:stretch>
                        </pic:blipFill>
                        <pic:spPr>
                          <a:xfrm>
                            <a:off x="0" y="0"/>
                            <a:ext cx="2200910" cy="704850"/>
                          </a:xfrm>
                          <a:prstGeom prst="rect">
                            <a:avLst/>
                          </a:prstGeom>
                          <a:noFill/>
                          <a:ln>
                            <a:noFill/>
                          </a:ln>
                        </pic:spPr>
                      </pic:pic>
                    </a:graphicData>
                  </a:graphic>
                  <wp14:sizeRelV relativeFrom="margin">
                    <wp14:pctHeight>0</wp14:pctHeight>
                  </wp14:sizeRelV>
                </wp:anchor>
              </w:drawing>
            </w:r>
          </w:p>
          <w:p w:rsidR="00A52201" w:rsidRPr="00B175D5" w:rsidRDefault="00A52201" w:rsidP="00B175D5">
            <w:pPr>
              <w:pStyle w:val="NormalWeb"/>
              <w:spacing w:beforeAutospacing="0" w:afterAutospacing="0"/>
              <w:jc w:val="both"/>
              <w:rPr>
                <w:sz w:val="26"/>
                <w:szCs w:val="26"/>
              </w:rPr>
            </w:pPr>
          </w:p>
          <w:p w:rsidR="002C6BB4" w:rsidRPr="00B175D5" w:rsidRDefault="002C6BB4" w:rsidP="00B175D5">
            <w:pPr>
              <w:pStyle w:val="NormalWeb"/>
              <w:spacing w:beforeAutospacing="0" w:afterAutospacing="0"/>
              <w:jc w:val="both"/>
              <w:rPr>
                <w:sz w:val="26"/>
                <w:szCs w:val="26"/>
              </w:rPr>
            </w:pPr>
          </w:p>
          <w:p w:rsidR="001E48EF" w:rsidRPr="00B175D5" w:rsidRDefault="001E48EF" w:rsidP="00B175D5">
            <w:pPr>
              <w:pStyle w:val="NormalWeb"/>
              <w:spacing w:beforeAutospacing="0" w:afterAutospacing="0"/>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GV mời HS làm việc theo nhóm và mỗi nhóm lựa chọn trình bày về một hoặc một số thiết bị điện, nước, cách dùng, các mẹo giảm tốn điện, nước.</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GV mời các nhóm trình bày, </w:t>
            </w:r>
          </w:p>
          <w:p w:rsidR="00A52201" w:rsidRPr="00B175D5" w:rsidRDefault="00D27BFD" w:rsidP="00B175D5">
            <w:pPr>
              <w:pStyle w:val="NormalWeb"/>
              <w:spacing w:beforeAutospacing="0" w:afterAutospacing="0"/>
              <w:jc w:val="both"/>
              <w:rPr>
                <w:sz w:val="26"/>
                <w:szCs w:val="26"/>
              </w:rPr>
            </w:pPr>
            <w:r w:rsidRPr="00B175D5">
              <w:rPr>
                <w:sz w:val="26"/>
                <w:szCs w:val="26"/>
              </w:rPr>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bốn cầu mỗi lần giặt nước, ta có thể đặt một vật nặng vào bể chứa nước; sử dụng vòi sen tốn ít nước hơn sử dụng bồn tắm,…</w:t>
            </w:r>
          </w:p>
          <w:p w:rsidR="00A52201" w:rsidRPr="00B175D5" w:rsidRDefault="00D27BFD" w:rsidP="00B175D5">
            <w:pPr>
              <w:pStyle w:val="NormalWeb"/>
              <w:spacing w:beforeAutospacing="0" w:afterAutospacing="0"/>
              <w:jc w:val="both"/>
              <w:rPr>
                <w:i/>
                <w:iCs/>
                <w:sz w:val="26"/>
                <w:szCs w:val="26"/>
                <w:lang w:val="nl-NL"/>
              </w:rPr>
            </w:pPr>
            <w:r w:rsidRPr="00B175D5">
              <w:rPr>
                <w:sz w:val="26"/>
                <w:szCs w:val="26"/>
              </w:rPr>
              <w:t xml:space="preserve"> </w:t>
            </w:r>
            <w:r w:rsidRPr="00B175D5">
              <w:rPr>
                <w:i/>
                <w:iCs/>
                <w:sz w:val="26"/>
                <w:szCs w:val="26"/>
              </w:rPr>
              <w:t xml:space="preserve">Kết luận: Cần đọc kĩ hướng dẫn sử dụng các thiết bị để có thể tiết kiệm được điện, nước nhiều </w:t>
            </w:r>
            <w:r w:rsidRPr="00B175D5">
              <w:rPr>
                <w:i/>
                <w:iCs/>
                <w:sz w:val="26"/>
                <w:szCs w:val="26"/>
              </w:rPr>
              <w:lastRenderedPageBreak/>
              <w:t>nhất.</w:t>
            </w:r>
          </w:p>
        </w:tc>
        <w:tc>
          <w:tcPr>
            <w:tcW w:w="2301" w:type="pct"/>
            <w:tcBorders>
              <w:top w:val="dashed" w:sz="4" w:space="0" w:color="auto"/>
              <w:bottom w:val="dashed" w:sz="4" w:space="0" w:color="auto"/>
            </w:tcBorders>
          </w:tcPr>
          <w:p w:rsidR="00A52201" w:rsidRPr="00B175D5" w:rsidRDefault="00A52201"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2C6BB4" w:rsidP="00B175D5">
            <w:pPr>
              <w:jc w:val="both"/>
              <w:rPr>
                <w:sz w:val="26"/>
                <w:szCs w:val="26"/>
              </w:rPr>
            </w:pPr>
            <w:r w:rsidRPr="00B175D5">
              <w:rPr>
                <w:sz w:val="26"/>
                <w:szCs w:val="26"/>
              </w:rPr>
              <w:t>- HS thực hiện vẽ, cắt tấm bìa.</w:t>
            </w:r>
          </w:p>
          <w:p w:rsidR="002C6BB4" w:rsidRPr="00B175D5" w:rsidRDefault="002C6BB4" w:rsidP="00B175D5">
            <w:pPr>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HS viết những việc em đã làm để tiết kiệm điện, nước lên tấm bia được cắt thành hìnhbóng đèn, giọt nước.</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 Cùng nhau trưng bày bóng đèn, giọt nước ấy bằng cách dán hoặc treo lên. </w:t>
            </w:r>
          </w:p>
          <w:p w:rsidR="00A52201" w:rsidRPr="00B175D5" w:rsidRDefault="00D27BFD" w:rsidP="00B175D5">
            <w:pPr>
              <w:pStyle w:val="NormalWeb"/>
              <w:spacing w:beforeAutospacing="0" w:afterAutospacing="0"/>
              <w:jc w:val="both"/>
              <w:rPr>
                <w:sz w:val="26"/>
                <w:szCs w:val="26"/>
              </w:rPr>
            </w:pPr>
            <w:r w:rsidRPr="00B175D5">
              <w:rPr>
                <w:sz w:val="26"/>
                <w:szCs w:val="26"/>
              </w:rPr>
              <w:t>- HS đọc các tờ bìa, ghi lại những ý tưởng thú vị của bạn mình và đánh dấu những việc có thể áp dụng ở nhà mình để giúp tiết kiệm điện, nước.</w:t>
            </w:r>
          </w:p>
          <w:p w:rsidR="00A52201" w:rsidRPr="00B175D5" w:rsidRDefault="00D27BFD" w:rsidP="00B175D5">
            <w:pPr>
              <w:jc w:val="both"/>
              <w:rPr>
                <w:sz w:val="26"/>
                <w:szCs w:val="26"/>
                <w:lang w:val="nl-NL"/>
              </w:rPr>
            </w:pPr>
            <w:r w:rsidRPr="00B175D5">
              <w:rPr>
                <w:sz w:val="26"/>
                <w:szCs w:val="26"/>
                <w:lang w:val="nl-NL"/>
              </w:rPr>
              <w:t>- Các nhóm nhận xét.</w:t>
            </w:r>
          </w:p>
          <w:p w:rsidR="00A52201" w:rsidRPr="00B175D5" w:rsidRDefault="00D27BFD" w:rsidP="00B175D5">
            <w:pPr>
              <w:jc w:val="both"/>
              <w:rPr>
                <w:sz w:val="26"/>
                <w:szCs w:val="26"/>
                <w:lang w:val="nl-NL"/>
              </w:rPr>
            </w:pPr>
            <w:r w:rsidRPr="00B175D5">
              <w:rPr>
                <w:sz w:val="26"/>
                <w:szCs w:val="26"/>
                <w:lang w:val="nl-NL"/>
              </w:rPr>
              <w:t>- Lắng nghe, rút kinh nghiệm.</w:t>
            </w: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Default="00A52201" w:rsidP="00B175D5">
            <w:pPr>
              <w:jc w:val="both"/>
              <w:rPr>
                <w:sz w:val="26"/>
                <w:szCs w:val="26"/>
                <w:lang w:val="nl-NL"/>
              </w:rPr>
            </w:pPr>
          </w:p>
          <w:p w:rsidR="00C40F81" w:rsidRPr="00B175D5" w:rsidRDefault="00C40F8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C40F81" w:rsidP="00B175D5">
            <w:pPr>
              <w:pStyle w:val="NormalWeb"/>
              <w:spacing w:beforeAutospacing="0" w:afterAutospacing="0"/>
              <w:jc w:val="both"/>
              <w:rPr>
                <w:sz w:val="26"/>
                <w:szCs w:val="26"/>
              </w:rPr>
            </w:pPr>
            <w:r>
              <w:rPr>
                <w:sz w:val="26"/>
                <w:szCs w:val="26"/>
              </w:rPr>
              <w:t xml:space="preserve"> - </w:t>
            </w:r>
            <w:r w:rsidR="00D27BFD" w:rsidRPr="00B175D5">
              <w:rPr>
                <w:sz w:val="26"/>
                <w:szCs w:val="26"/>
              </w:rPr>
              <w:t xml:space="preserve">HS liệt kê các thiết bị điện, nước trong gia đình: quạt, điều hoà, ti vi, tủ lạnh, bóng điện, vòi nước, bồn tắm, vòi hoa sen, bồn cầu, máy giặt, và </w:t>
            </w:r>
          </w:p>
          <w:p w:rsidR="00A52201" w:rsidRPr="00B175D5" w:rsidRDefault="00A52201" w:rsidP="00B175D5">
            <w:pPr>
              <w:pStyle w:val="NormalWeb"/>
              <w:spacing w:beforeAutospacing="0" w:afterAutospacing="0"/>
              <w:jc w:val="both"/>
              <w:rPr>
                <w:sz w:val="26"/>
                <w:szCs w:val="26"/>
              </w:rPr>
            </w:pPr>
          </w:p>
          <w:p w:rsidR="002C6BB4" w:rsidRPr="00B175D5" w:rsidRDefault="002C6BB4" w:rsidP="00B175D5">
            <w:pPr>
              <w:pStyle w:val="NormalWeb"/>
              <w:spacing w:beforeAutospacing="0" w:afterAutospacing="0"/>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HS làm việc theo nhóm trình bày về một hoặc một số thiết bị điện, nước, cách dùng, các mẹo giảm tốn điện, nước.</w:t>
            </w:r>
          </w:p>
          <w:p w:rsidR="001E48EF" w:rsidRPr="00B175D5" w:rsidRDefault="001E48EF" w:rsidP="00B175D5">
            <w:pPr>
              <w:pStyle w:val="NormalWeb"/>
              <w:spacing w:beforeAutospacing="0" w:afterAutospacing="0"/>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Các tổ cử đại diện trình bày.</w:t>
            </w:r>
          </w:p>
          <w:p w:rsidR="00A52201" w:rsidRPr="00B175D5" w:rsidRDefault="00D27BFD" w:rsidP="00B175D5">
            <w:pPr>
              <w:jc w:val="both"/>
              <w:rPr>
                <w:sz w:val="26"/>
                <w:szCs w:val="26"/>
                <w:lang w:val="nl-NL"/>
              </w:rPr>
            </w:pPr>
            <w:r w:rsidRPr="00B175D5">
              <w:rPr>
                <w:sz w:val="26"/>
                <w:szCs w:val="26"/>
              </w:rPr>
              <w:t xml:space="preserve"> </w:t>
            </w:r>
            <w:r w:rsidRPr="00B175D5">
              <w:rPr>
                <w:sz w:val="26"/>
                <w:szCs w:val="26"/>
                <w:lang w:val="nl-NL"/>
              </w:rPr>
              <w:t>- Một số nhóm nhận xét, bổ sung.</w:t>
            </w:r>
          </w:p>
          <w:p w:rsidR="00A52201" w:rsidRPr="00B175D5" w:rsidRDefault="00D27BFD" w:rsidP="00B175D5">
            <w:pPr>
              <w:jc w:val="both"/>
              <w:rPr>
                <w:sz w:val="26"/>
                <w:szCs w:val="26"/>
                <w:lang w:val="nl-NL"/>
              </w:rPr>
            </w:pPr>
            <w:r w:rsidRPr="00B175D5">
              <w:rPr>
                <w:sz w:val="26"/>
                <w:szCs w:val="26"/>
                <w:lang w:val="nl-NL"/>
              </w:rPr>
              <w:t>- Cả lớp biểu quyết hành động bằng giơ tay.</w:t>
            </w:r>
          </w:p>
        </w:tc>
      </w:tr>
      <w:tr w:rsidR="00A52201" w:rsidRPr="00B175D5" w:rsidTr="0000106A">
        <w:trPr>
          <w:jc w:val="center"/>
        </w:trPr>
        <w:tc>
          <w:tcPr>
            <w:tcW w:w="2699" w:type="pct"/>
            <w:tcBorders>
              <w:top w:val="dashed" w:sz="4" w:space="0" w:color="auto"/>
              <w:bottom w:val="single" w:sz="4" w:space="0" w:color="auto"/>
            </w:tcBorders>
          </w:tcPr>
          <w:p w:rsidR="002C6BB4" w:rsidRPr="00B175D5" w:rsidRDefault="0000106A" w:rsidP="00B175D5">
            <w:pPr>
              <w:jc w:val="both"/>
              <w:rPr>
                <w:b/>
                <w:sz w:val="26"/>
                <w:szCs w:val="26"/>
                <w:lang w:val="nl-NL"/>
              </w:rPr>
            </w:pPr>
            <w:r>
              <w:rPr>
                <w:b/>
                <w:sz w:val="26"/>
                <w:szCs w:val="26"/>
                <w:lang w:val="nl-NL"/>
              </w:rPr>
              <w:lastRenderedPageBreak/>
              <w:t>4. Vận dụng</w:t>
            </w:r>
            <w:r w:rsidR="001E48EF" w:rsidRPr="00B175D5">
              <w:rPr>
                <w:b/>
                <w:sz w:val="26"/>
                <w:szCs w:val="26"/>
                <w:lang w:val="nl-NL"/>
              </w:rPr>
              <w:t xml:space="preserve"> (3p)</w:t>
            </w:r>
          </w:p>
          <w:p w:rsidR="00A52201" w:rsidRPr="00B175D5" w:rsidRDefault="00D27BFD" w:rsidP="00B175D5">
            <w:pPr>
              <w:jc w:val="both"/>
              <w:rPr>
                <w:sz w:val="26"/>
                <w:szCs w:val="26"/>
                <w:lang w:val="nl-NL"/>
              </w:rPr>
            </w:pPr>
            <w:r w:rsidRPr="00B175D5">
              <w:rPr>
                <w:sz w:val="26"/>
                <w:szCs w:val="26"/>
                <w:lang w:val="nl-NL"/>
              </w:rPr>
              <w:t>- GV nêu yêu cầu và hướng dẫn học sinh về nhà cùng với người thân:</w:t>
            </w:r>
          </w:p>
          <w:p w:rsidR="00A52201" w:rsidRPr="00B175D5" w:rsidRDefault="00D27BFD" w:rsidP="00B175D5">
            <w:pPr>
              <w:jc w:val="both"/>
              <w:rPr>
                <w:sz w:val="26"/>
                <w:szCs w:val="26"/>
              </w:rPr>
            </w:pPr>
            <w:r w:rsidRPr="00B175D5">
              <w:rPr>
                <w:sz w:val="26"/>
                <w:szCs w:val="26"/>
                <w:lang w:val="nl-NL"/>
              </w:rPr>
              <w:t xml:space="preserve">+ </w:t>
            </w:r>
            <w:r w:rsidRPr="00B175D5">
              <w:rPr>
                <w:sz w:val="26"/>
                <w:szCs w:val="26"/>
              </w:rPr>
              <w:t>về nhà tiết kiệm điện, nước</w:t>
            </w:r>
          </w:p>
          <w:p w:rsidR="00A52201" w:rsidRPr="00B175D5" w:rsidRDefault="00D27BFD" w:rsidP="00B175D5">
            <w:pPr>
              <w:jc w:val="both"/>
              <w:rPr>
                <w:sz w:val="26"/>
                <w:szCs w:val="26"/>
                <w:lang w:val="nl-NL"/>
              </w:rPr>
            </w:pPr>
            <w:r w:rsidRPr="00B175D5">
              <w:rPr>
                <w:sz w:val="26"/>
                <w:szCs w:val="26"/>
                <w:lang w:val="nl-NL"/>
              </w:rPr>
              <w:t>- Nhận xét sau tiết dạy, dặn dò về nhà.</w:t>
            </w:r>
          </w:p>
        </w:tc>
        <w:tc>
          <w:tcPr>
            <w:tcW w:w="2301" w:type="pct"/>
            <w:tcBorders>
              <w:top w:val="dashed" w:sz="4" w:space="0" w:color="auto"/>
              <w:bottom w:val="single" w:sz="4" w:space="0" w:color="auto"/>
            </w:tcBorders>
          </w:tcPr>
          <w:p w:rsidR="00A52201" w:rsidRPr="00B175D5" w:rsidRDefault="00A52201" w:rsidP="00B175D5">
            <w:pPr>
              <w:rPr>
                <w:sz w:val="26"/>
                <w:szCs w:val="26"/>
                <w:lang w:val="nl-NL"/>
              </w:rPr>
            </w:pPr>
          </w:p>
          <w:p w:rsidR="00A52201" w:rsidRPr="00B175D5" w:rsidRDefault="00D27BFD" w:rsidP="00B175D5">
            <w:pPr>
              <w:rPr>
                <w:sz w:val="26"/>
                <w:szCs w:val="26"/>
                <w:lang w:val="nl-NL"/>
              </w:rPr>
            </w:pPr>
            <w:r w:rsidRPr="00B175D5">
              <w:rPr>
                <w:sz w:val="26"/>
                <w:szCs w:val="26"/>
                <w:lang w:val="nl-NL"/>
              </w:rPr>
              <w:t>- Học sinh tiếp nhận thông tin và yêu cầu để về nhà ứng dụng.</w:t>
            </w:r>
          </w:p>
          <w:p w:rsidR="00A52201" w:rsidRPr="00B175D5" w:rsidRDefault="00D27BFD" w:rsidP="00B175D5">
            <w:pPr>
              <w:rPr>
                <w:sz w:val="26"/>
                <w:szCs w:val="26"/>
                <w:lang w:val="nl-NL"/>
              </w:rPr>
            </w:pPr>
            <w:r w:rsidRPr="00B175D5">
              <w:rPr>
                <w:sz w:val="26"/>
                <w:szCs w:val="26"/>
                <w:lang w:val="nl-NL"/>
              </w:rPr>
              <w:t>- HS lắng nghe, rút kinh nghiệm</w:t>
            </w:r>
          </w:p>
        </w:tc>
      </w:tr>
    </w:tbl>
    <w:p w:rsidR="0000106A" w:rsidRPr="00780C34" w:rsidRDefault="0000106A" w:rsidP="0000106A">
      <w:pPr>
        <w:pStyle w:val="NormalWeb"/>
        <w:spacing w:beforeAutospacing="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0106A" w:rsidRPr="00780C34" w:rsidRDefault="0000106A" w:rsidP="0000106A">
      <w:pPr>
        <w:jc w:val="both"/>
        <w:rPr>
          <w:color w:val="000000"/>
          <w:sz w:val="26"/>
          <w:szCs w:val="26"/>
          <w:lang w:val="vi-VN"/>
        </w:rPr>
      </w:pPr>
      <w:r w:rsidRPr="00780C34">
        <w:rPr>
          <w:color w:val="000000"/>
          <w:sz w:val="26"/>
          <w:szCs w:val="26"/>
          <w:lang w:val="vi-VN"/>
        </w:rPr>
        <w:t>........................................................................................................................................................</w:t>
      </w:r>
    </w:p>
    <w:p w:rsidR="0000106A" w:rsidRPr="00780C34" w:rsidRDefault="0000106A" w:rsidP="0000106A">
      <w:pPr>
        <w:jc w:val="both"/>
        <w:rPr>
          <w:color w:val="000000"/>
          <w:sz w:val="26"/>
          <w:szCs w:val="26"/>
          <w:lang w:val="vi-VN"/>
        </w:rPr>
      </w:pPr>
      <w:r w:rsidRPr="00780C34">
        <w:rPr>
          <w:color w:val="000000"/>
          <w:sz w:val="26"/>
          <w:szCs w:val="26"/>
          <w:lang w:val="vi-VN"/>
        </w:rPr>
        <w:t>........................................................................................................................................................</w:t>
      </w:r>
    </w:p>
    <w:p w:rsidR="0000106A" w:rsidRPr="00B175D5" w:rsidRDefault="0000106A" w:rsidP="0000106A">
      <w:pPr>
        <w:jc w:val="both"/>
        <w:rPr>
          <w:sz w:val="26"/>
          <w:szCs w:val="26"/>
          <w:lang w:val="vi-VN"/>
        </w:rPr>
      </w:pPr>
      <w:r>
        <w:rPr>
          <w:noProof/>
          <w:sz w:val="26"/>
          <w:szCs w:val="26"/>
        </w:rPr>
        <mc:AlternateContent>
          <mc:Choice Requires="wps">
            <w:drawing>
              <wp:anchor distT="4294967295" distB="4294967295" distL="114300" distR="114300" simplePos="0" relativeHeight="251673088" behindDoc="0" locked="0" layoutInCell="1" allowOverlap="1" wp14:anchorId="576514AE" wp14:editId="5BD74C2C">
                <wp:simplePos x="0" y="0"/>
                <wp:positionH relativeFrom="column">
                  <wp:posOffset>16672</wp:posOffset>
                </wp:positionH>
                <wp:positionV relativeFrom="paragraph">
                  <wp:posOffset>74119</wp:posOffset>
                </wp:positionV>
                <wp:extent cx="6215975" cy="0"/>
                <wp:effectExtent l="0" t="0" r="1397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F9C58" id="Straight Arrow Connector 7" o:spid="_x0000_s1026" type="#_x0000_t32" style="position:absolute;margin-left:1.3pt;margin-top:5.85pt;width:489.4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FX7zEMlAgAASgQAAA4AAAAAAAAAAAAAAAAALgIAAGRycy9lMm9Eb2MueG1s&#10;UEsBAi0AFAAGAAgAAAAhACUUiQHaAAAABwEAAA8AAAAAAAAAAAAAAAAAfwQAAGRycy9kb3ducmV2&#10;LnhtbFBLBQYAAAAABAAEAPMAAACGBQAAAAA=&#10;"/>
            </w:pict>
          </mc:Fallback>
        </mc:AlternateContent>
      </w:r>
    </w:p>
    <w:p w:rsidR="00A52201" w:rsidRPr="00B175D5" w:rsidRDefault="00A52201" w:rsidP="0000106A">
      <w:pPr>
        <w:rPr>
          <w:sz w:val="26"/>
          <w:szCs w:val="26"/>
        </w:rPr>
      </w:pPr>
    </w:p>
    <w:sectPr w:rsidR="00A52201" w:rsidRPr="00B175D5" w:rsidSect="00B175D5">
      <w:pgSz w:w="11905" w:h="16838"/>
      <w:pgMar w:top="850" w:right="850" w:bottom="850" w:left="1138"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0106A"/>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1E48EF"/>
    <w:rsid w:val="00201333"/>
    <w:rsid w:val="00210FA7"/>
    <w:rsid w:val="00216417"/>
    <w:rsid w:val="0026631D"/>
    <w:rsid w:val="002A57FF"/>
    <w:rsid w:val="002C2F53"/>
    <w:rsid w:val="002C6BB4"/>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7C66D1"/>
    <w:rsid w:val="00801F23"/>
    <w:rsid w:val="00837632"/>
    <w:rsid w:val="00843B0D"/>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52201"/>
    <w:rsid w:val="00A91424"/>
    <w:rsid w:val="00AA2C77"/>
    <w:rsid w:val="00AC3FB9"/>
    <w:rsid w:val="00AC702A"/>
    <w:rsid w:val="00AD226F"/>
    <w:rsid w:val="00B13A52"/>
    <w:rsid w:val="00B175D5"/>
    <w:rsid w:val="00B24CF4"/>
    <w:rsid w:val="00B26993"/>
    <w:rsid w:val="00B4570C"/>
    <w:rsid w:val="00B5208C"/>
    <w:rsid w:val="00B74876"/>
    <w:rsid w:val="00BB7C2B"/>
    <w:rsid w:val="00BC1664"/>
    <w:rsid w:val="00BC2546"/>
    <w:rsid w:val="00C05085"/>
    <w:rsid w:val="00C1593D"/>
    <w:rsid w:val="00C40F81"/>
    <w:rsid w:val="00C56C7E"/>
    <w:rsid w:val="00C776A4"/>
    <w:rsid w:val="00CA2C6C"/>
    <w:rsid w:val="00CC0600"/>
    <w:rsid w:val="00CC78AC"/>
    <w:rsid w:val="00CF7953"/>
    <w:rsid w:val="00D07232"/>
    <w:rsid w:val="00D10245"/>
    <w:rsid w:val="00D21BDD"/>
    <w:rsid w:val="00D27BFD"/>
    <w:rsid w:val="00D65F07"/>
    <w:rsid w:val="00D90F6A"/>
    <w:rsid w:val="00D92BB7"/>
    <w:rsid w:val="00DC76D2"/>
    <w:rsid w:val="00DD30ED"/>
    <w:rsid w:val="00DF734D"/>
    <w:rsid w:val="00E64C21"/>
    <w:rsid w:val="00EC24C6"/>
    <w:rsid w:val="00EF2933"/>
    <w:rsid w:val="00F05146"/>
    <w:rsid w:val="00F1115D"/>
    <w:rsid w:val="00F3513C"/>
    <w:rsid w:val="00F36530"/>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82578DB"/>
  <w15:docId w15:val="{4AA74F71-6B75-45D9-AD27-92D0B931A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locked/>
    <w:rsid w:val="00B175D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5</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7</cp:revision>
  <dcterms:created xsi:type="dcterms:W3CDTF">2022-06-14T15:29:00Z</dcterms:created>
  <dcterms:modified xsi:type="dcterms:W3CDTF">2024-01-21T08:37:00Z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