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0A20" w:rsidRDefault="00483C61" w:rsidP="008F2940">
      <w:pPr>
        <w:jc w:val="center"/>
        <w:rPr>
          <w:b/>
          <w:bCs/>
          <w:sz w:val="28"/>
          <w:szCs w:val="28"/>
        </w:rPr>
      </w:pPr>
      <w:bookmarkStart w:id="0" w:name="_GoBack"/>
      <w:bookmarkEnd w:id="0"/>
      <w:r>
        <w:rPr>
          <w:b/>
          <w:bCs/>
          <w:sz w:val="28"/>
          <w:szCs w:val="28"/>
          <w:u w:val="single"/>
          <w:lang w:val="nl-NL"/>
        </w:rPr>
        <w:t>CHỦ ĐỀ</w:t>
      </w:r>
      <w:r>
        <w:rPr>
          <w:b/>
          <w:bCs/>
          <w:sz w:val="28"/>
          <w:szCs w:val="28"/>
          <w:lang w:val="nl-NL"/>
        </w:rPr>
        <w:t xml:space="preserve">: </w:t>
      </w:r>
      <w:r w:rsidR="0029769B">
        <w:rPr>
          <w:b/>
          <w:bCs/>
          <w:sz w:val="28"/>
          <w:szCs w:val="28"/>
        </w:rPr>
        <w:t>ĂN UỐNG A</w:t>
      </w:r>
      <w:r>
        <w:rPr>
          <w:b/>
          <w:bCs/>
          <w:sz w:val="28"/>
          <w:szCs w:val="28"/>
        </w:rPr>
        <w:t>N TOÀN, HỢP VỆ SINH</w:t>
      </w:r>
    </w:p>
    <w:p w:rsidR="003A0A20" w:rsidRDefault="00483C61" w:rsidP="00723BD3">
      <w:pPr>
        <w:ind w:firstLine="360"/>
        <w:rPr>
          <w:b/>
          <w:bCs/>
          <w:sz w:val="28"/>
          <w:szCs w:val="28"/>
          <w:u w:val="single"/>
          <w:lang w:val="nl-NL"/>
        </w:rPr>
      </w:pPr>
      <w:r w:rsidRPr="0029769B">
        <w:rPr>
          <w:b/>
          <w:bCs/>
          <w:sz w:val="28"/>
          <w:szCs w:val="28"/>
          <w:lang w:val="nl-NL"/>
        </w:rPr>
        <w:t>I.</w:t>
      </w:r>
      <w:r w:rsidR="0029769B">
        <w:rPr>
          <w:b/>
          <w:bCs/>
          <w:sz w:val="28"/>
          <w:szCs w:val="28"/>
          <w:lang w:val="nl-NL"/>
        </w:rPr>
        <w:t xml:space="preserve"> </w:t>
      </w:r>
      <w:r>
        <w:rPr>
          <w:b/>
          <w:bCs/>
          <w:sz w:val="28"/>
          <w:szCs w:val="28"/>
          <w:u w:val="single"/>
          <w:lang w:val="nl-NL"/>
        </w:rPr>
        <w:t>YÊU CẦU CẦN ĐẠT:</w:t>
      </w:r>
    </w:p>
    <w:p w:rsidR="003A0A20" w:rsidRDefault="00483C61" w:rsidP="00723BD3">
      <w:pPr>
        <w:ind w:firstLine="360"/>
        <w:jc w:val="both"/>
        <w:rPr>
          <w:b/>
          <w:sz w:val="28"/>
          <w:szCs w:val="28"/>
          <w:lang w:val="nl-NL"/>
        </w:rPr>
      </w:pPr>
      <w:r>
        <w:rPr>
          <w:b/>
          <w:sz w:val="28"/>
          <w:szCs w:val="28"/>
          <w:lang w:val="nl-NL"/>
        </w:rPr>
        <w:t xml:space="preserve">1. </w:t>
      </w:r>
      <w:r w:rsidR="00103E81">
        <w:rPr>
          <w:b/>
          <w:sz w:val="28"/>
          <w:szCs w:val="28"/>
          <w:lang w:val="vi-VN"/>
        </w:rPr>
        <w:t>Kiến thức, kĩ năng</w:t>
      </w:r>
      <w:r>
        <w:rPr>
          <w:b/>
          <w:sz w:val="28"/>
          <w:szCs w:val="28"/>
          <w:lang w:val="nl-NL"/>
        </w:rPr>
        <w:t xml:space="preserve">: </w:t>
      </w:r>
    </w:p>
    <w:p w:rsidR="003A0A20" w:rsidRPr="00103E81" w:rsidRDefault="00483C61" w:rsidP="00723BD3">
      <w:pPr>
        <w:pStyle w:val="NormalWeb"/>
        <w:spacing w:beforeAutospacing="0" w:afterAutospacing="0"/>
        <w:jc w:val="both"/>
        <w:rPr>
          <w:sz w:val="28"/>
          <w:szCs w:val="28"/>
          <w:lang w:val="nl-NL"/>
        </w:rPr>
      </w:pPr>
      <w:r w:rsidRPr="00103E81">
        <w:rPr>
          <w:rFonts w:ascii="Arial" w:hAnsi="Arial" w:cs="Arial"/>
          <w:color w:val="B3B300"/>
          <w:sz w:val="22"/>
          <w:szCs w:val="22"/>
          <w:lang w:val="nl-NL"/>
        </w:rPr>
        <w:t xml:space="preserve">     </w:t>
      </w:r>
      <w:r w:rsidRPr="00103E81">
        <w:rPr>
          <w:sz w:val="28"/>
          <w:szCs w:val="28"/>
          <w:lang w:val="nl-NL"/>
        </w:rPr>
        <w:t xml:space="preserve">  - HS nhận biết được nguy cơ mất vệ sinh an cần thực phẩm trong gia đình, những tác động không tốt từ chế độ ăn uống không lành mạnh. </w:t>
      </w:r>
    </w:p>
    <w:p w:rsidR="003A0A20" w:rsidRPr="00103E81" w:rsidRDefault="00483C61" w:rsidP="00723BD3">
      <w:pPr>
        <w:pStyle w:val="NormalWeb"/>
        <w:spacing w:beforeAutospacing="0" w:afterAutospacing="0"/>
        <w:ind w:firstLineChars="150" w:firstLine="420"/>
        <w:jc w:val="both"/>
        <w:rPr>
          <w:sz w:val="28"/>
          <w:szCs w:val="28"/>
          <w:lang w:val="nl-NL"/>
        </w:rPr>
      </w:pPr>
      <w:r w:rsidRPr="00103E81">
        <w:rPr>
          <w:sz w:val="28"/>
          <w:szCs w:val="28"/>
          <w:lang w:val="nl-NL"/>
        </w:rPr>
        <w:t>- Biết cách phát hiện, loại bỏ các thực phẩm không an toàn, luôn sử dụng thực phẩm sạch.</w:t>
      </w:r>
    </w:p>
    <w:p w:rsidR="00103E81" w:rsidRPr="00103E81" w:rsidRDefault="00103E81" w:rsidP="00723BD3">
      <w:pPr>
        <w:ind w:firstLine="360"/>
        <w:jc w:val="both"/>
        <w:rPr>
          <w:b/>
          <w:sz w:val="28"/>
          <w:szCs w:val="28"/>
          <w:lang w:val="vi-VN"/>
        </w:rPr>
      </w:pPr>
      <w:r>
        <w:rPr>
          <w:b/>
          <w:sz w:val="28"/>
          <w:szCs w:val="28"/>
          <w:lang w:val="nl-NL"/>
        </w:rPr>
        <w:t xml:space="preserve">2. </w:t>
      </w:r>
      <w:r w:rsidR="0029769B">
        <w:rPr>
          <w:b/>
          <w:sz w:val="28"/>
          <w:szCs w:val="28"/>
          <w:lang w:val="nl-NL"/>
        </w:rPr>
        <w:t>N</w:t>
      </w:r>
      <w:r>
        <w:rPr>
          <w:b/>
          <w:sz w:val="28"/>
          <w:szCs w:val="28"/>
          <w:lang w:val="nl-NL"/>
        </w:rPr>
        <w:t>ăng lực</w:t>
      </w:r>
      <w:r>
        <w:rPr>
          <w:b/>
          <w:sz w:val="28"/>
          <w:szCs w:val="28"/>
          <w:lang w:val="vi-VN"/>
        </w:rPr>
        <w:t>:</w:t>
      </w:r>
    </w:p>
    <w:p w:rsidR="003A0A20" w:rsidRPr="00103E81" w:rsidRDefault="00483C61" w:rsidP="00723BD3">
      <w:pPr>
        <w:ind w:firstLine="360"/>
        <w:jc w:val="both"/>
        <w:rPr>
          <w:sz w:val="28"/>
          <w:szCs w:val="28"/>
          <w:lang w:val="nl-NL"/>
        </w:rPr>
      </w:pPr>
      <w:r w:rsidRPr="00103E81">
        <w:rPr>
          <w:sz w:val="28"/>
          <w:szCs w:val="28"/>
          <w:lang w:val="nl-NL"/>
        </w:rPr>
        <w:t>- Năng lực tự chủ, tự học: bản thân tự tin về hình dáng của bản thân trước tập thể.</w:t>
      </w:r>
    </w:p>
    <w:p w:rsidR="003A0A20" w:rsidRPr="00103E81" w:rsidRDefault="00483C61" w:rsidP="00723BD3">
      <w:pPr>
        <w:ind w:firstLine="360"/>
        <w:jc w:val="both"/>
        <w:rPr>
          <w:sz w:val="28"/>
          <w:szCs w:val="28"/>
          <w:lang w:val="nl-NL"/>
        </w:rPr>
      </w:pPr>
      <w:r w:rsidRPr="00103E81">
        <w:rPr>
          <w:sz w:val="28"/>
          <w:szCs w:val="28"/>
          <w:lang w:val="nl-NL"/>
        </w:rPr>
        <w:t>- Năng lực giải quyết vấn đề và sáng tạo: Biết xây dựng cho mình hình ảnh đẹp trước bạn bè (sạch sẽ, gọn gàng, mặc lịch sự,…).</w:t>
      </w:r>
    </w:p>
    <w:p w:rsidR="003A0A20" w:rsidRPr="00103E81" w:rsidRDefault="00483C61" w:rsidP="00723BD3">
      <w:pPr>
        <w:ind w:firstLine="360"/>
        <w:jc w:val="both"/>
        <w:rPr>
          <w:sz w:val="28"/>
          <w:szCs w:val="28"/>
          <w:lang w:val="nl-NL"/>
        </w:rPr>
      </w:pPr>
      <w:r w:rsidRPr="00103E81">
        <w:rPr>
          <w:sz w:val="28"/>
          <w:szCs w:val="28"/>
          <w:lang w:val="nl-NL"/>
        </w:rPr>
        <w:t>- Năng lực giao tiếp và hợp tác: Biết chia sẻ với bạn về hiểu biết của mình về chăm sóc bản thân để có hình ảnh đẹp.</w:t>
      </w:r>
    </w:p>
    <w:p w:rsidR="0029769B" w:rsidRDefault="0029769B" w:rsidP="00723BD3">
      <w:pPr>
        <w:ind w:firstLine="360"/>
        <w:jc w:val="both"/>
        <w:rPr>
          <w:b/>
          <w:sz w:val="28"/>
          <w:szCs w:val="28"/>
          <w:lang w:val="nl-NL"/>
        </w:rPr>
      </w:pPr>
      <w:r>
        <w:rPr>
          <w:b/>
          <w:sz w:val="28"/>
          <w:szCs w:val="28"/>
          <w:lang w:val="nl-NL"/>
        </w:rPr>
        <w:t>3</w:t>
      </w:r>
      <w:r>
        <w:rPr>
          <w:b/>
          <w:sz w:val="28"/>
          <w:szCs w:val="28"/>
          <w:lang w:val="nl-NL"/>
        </w:rPr>
        <w:t>. Phẩm chất</w:t>
      </w:r>
      <w:r>
        <w:rPr>
          <w:b/>
          <w:sz w:val="28"/>
          <w:szCs w:val="28"/>
          <w:lang w:val="nl-NL"/>
        </w:rPr>
        <w:t>:</w:t>
      </w:r>
      <w:r>
        <w:rPr>
          <w:b/>
          <w:sz w:val="28"/>
          <w:szCs w:val="28"/>
          <w:lang w:val="nl-NL"/>
        </w:rPr>
        <w:t xml:space="preserve"> </w:t>
      </w:r>
    </w:p>
    <w:p w:rsidR="003A0A20" w:rsidRPr="00103E81" w:rsidRDefault="00483C61" w:rsidP="00723BD3">
      <w:pPr>
        <w:ind w:firstLine="360"/>
        <w:jc w:val="both"/>
        <w:rPr>
          <w:sz w:val="28"/>
          <w:szCs w:val="28"/>
          <w:lang w:val="nl-NL"/>
        </w:rPr>
      </w:pPr>
      <w:r w:rsidRPr="00103E81">
        <w:rPr>
          <w:sz w:val="28"/>
          <w:szCs w:val="28"/>
          <w:lang w:val="nl-NL"/>
        </w:rPr>
        <w:t>- Phẩm chất nhân ái: tôn trọng bạn, yêu quý và cảm thông về hình ảnh cảu bạn..</w:t>
      </w:r>
    </w:p>
    <w:p w:rsidR="003A0A20" w:rsidRPr="00103E81" w:rsidRDefault="00483C61" w:rsidP="00723BD3">
      <w:pPr>
        <w:ind w:firstLine="360"/>
        <w:jc w:val="both"/>
        <w:rPr>
          <w:sz w:val="28"/>
          <w:szCs w:val="28"/>
          <w:lang w:val="nl-NL"/>
        </w:rPr>
      </w:pPr>
      <w:r w:rsidRPr="00103E81">
        <w:rPr>
          <w:sz w:val="28"/>
          <w:szCs w:val="28"/>
          <w:lang w:val="nl-NL"/>
        </w:rPr>
        <w:t>- Phẩm chất chăm chỉ: Có tinh thần chăm chỉ rèn luyện để xây dựnh hình ảnh bản thân trước tập thể.</w:t>
      </w:r>
    </w:p>
    <w:p w:rsidR="003A0A20" w:rsidRPr="00103E81" w:rsidRDefault="00483C61" w:rsidP="00723BD3">
      <w:pPr>
        <w:ind w:firstLine="360"/>
        <w:jc w:val="both"/>
        <w:rPr>
          <w:sz w:val="28"/>
          <w:szCs w:val="28"/>
          <w:lang w:val="nl-NL"/>
        </w:rPr>
      </w:pPr>
      <w:r w:rsidRPr="00103E81">
        <w:rPr>
          <w:sz w:val="28"/>
          <w:szCs w:val="28"/>
          <w:lang w:val="nl-NL"/>
        </w:rPr>
        <w:t>- Phẩm chất trách nhiệm: Có ý thức với lớp, tôn trọng hình ảnh của bạn bè trong lớp.</w:t>
      </w:r>
    </w:p>
    <w:p w:rsidR="003A0A20" w:rsidRPr="00103E81" w:rsidRDefault="00483C61" w:rsidP="00723BD3">
      <w:pPr>
        <w:ind w:firstLine="360"/>
        <w:jc w:val="both"/>
        <w:rPr>
          <w:b/>
          <w:sz w:val="28"/>
          <w:szCs w:val="28"/>
          <w:lang w:val="nl-NL"/>
        </w:rPr>
      </w:pPr>
      <w:r w:rsidRPr="00103E81">
        <w:rPr>
          <w:b/>
          <w:sz w:val="28"/>
          <w:szCs w:val="28"/>
          <w:lang w:val="nl-NL"/>
        </w:rPr>
        <w:t xml:space="preserve">II. ĐỒ DÙNG DẠY HỌC </w:t>
      </w:r>
    </w:p>
    <w:p w:rsidR="003A0A20" w:rsidRPr="00103E81" w:rsidRDefault="00437994" w:rsidP="00723BD3">
      <w:pPr>
        <w:ind w:firstLine="360"/>
        <w:jc w:val="both"/>
        <w:rPr>
          <w:sz w:val="28"/>
          <w:szCs w:val="28"/>
          <w:lang w:val="nl-NL"/>
        </w:rPr>
      </w:pPr>
      <w:r>
        <w:rPr>
          <w:b/>
          <w:sz w:val="28"/>
          <w:szCs w:val="28"/>
          <w:lang w:val="vi-VN"/>
        </w:rPr>
        <w:t>1. GV:</w:t>
      </w:r>
      <w:r w:rsidR="00483C61" w:rsidRPr="00103E81">
        <w:rPr>
          <w:sz w:val="28"/>
          <w:szCs w:val="28"/>
          <w:lang w:val="nl-NL"/>
        </w:rPr>
        <w:t xml:space="preserve"> Kế hoạch bài dạy, bài giảng Power point.</w:t>
      </w:r>
    </w:p>
    <w:p w:rsidR="003A0A20" w:rsidRPr="00103E81" w:rsidRDefault="00437994" w:rsidP="00723BD3">
      <w:pPr>
        <w:ind w:firstLine="360"/>
        <w:jc w:val="both"/>
        <w:rPr>
          <w:sz w:val="28"/>
          <w:szCs w:val="28"/>
          <w:lang w:val="nl-NL"/>
        </w:rPr>
      </w:pPr>
      <w:r>
        <w:rPr>
          <w:b/>
          <w:sz w:val="28"/>
          <w:szCs w:val="28"/>
          <w:lang w:val="vi-VN"/>
        </w:rPr>
        <w:t>2. HS:</w:t>
      </w:r>
      <w:r w:rsidR="00483C61" w:rsidRPr="00103E81">
        <w:rPr>
          <w:sz w:val="28"/>
          <w:szCs w:val="28"/>
          <w:lang w:val="nl-NL"/>
        </w:rPr>
        <w:t xml:space="preserve"> SGK và các thiết bị, học liệu phụ vụ cho tiết dạy.</w:t>
      </w:r>
    </w:p>
    <w:p w:rsidR="003A0A20" w:rsidRDefault="00483C61" w:rsidP="00723BD3">
      <w:pPr>
        <w:ind w:firstLine="360"/>
        <w:jc w:val="both"/>
        <w:outlineLvl w:val="0"/>
        <w:rPr>
          <w:b/>
          <w:bCs/>
          <w:sz w:val="28"/>
          <w:szCs w:val="28"/>
          <w:u w:val="single"/>
          <w:lang w:val="nl-NL"/>
        </w:rPr>
      </w:pPr>
      <w:r w:rsidRPr="00437994">
        <w:rPr>
          <w:b/>
          <w:sz w:val="28"/>
          <w:szCs w:val="28"/>
          <w:lang w:val="nl-NL"/>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6"/>
        <w:gridCol w:w="1188"/>
        <w:gridCol w:w="3895"/>
      </w:tblGrid>
      <w:tr w:rsidR="0029769B" w:rsidRPr="00103E81" w:rsidTr="00C53657">
        <w:tc>
          <w:tcPr>
            <w:tcW w:w="9889" w:type="dxa"/>
            <w:gridSpan w:val="3"/>
          </w:tcPr>
          <w:p w:rsidR="0029769B" w:rsidRPr="0029769B" w:rsidRDefault="0029769B" w:rsidP="0029769B">
            <w:pPr>
              <w:jc w:val="center"/>
              <w:rPr>
                <w:rFonts w:eastAsia="Calibri"/>
                <w:b/>
                <w:color w:val="FF0000"/>
                <w:sz w:val="28"/>
                <w:szCs w:val="28"/>
                <w:u w:val="single"/>
              </w:rPr>
            </w:pPr>
            <w:r w:rsidRPr="0029769B">
              <w:rPr>
                <w:rFonts w:eastAsia="Calibri"/>
                <w:b/>
                <w:color w:val="FF0000"/>
                <w:sz w:val="28"/>
                <w:szCs w:val="28"/>
                <w:u w:val="single"/>
              </w:rPr>
              <w:t>TIẾT 1</w:t>
            </w:r>
          </w:p>
          <w:p w:rsidR="0029769B" w:rsidRPr="0029769B" w:rsidRDefault="0029769B" w:rsidP="0029769B">
            <w:pPr>
              <w:jc w:val="center"/>
              <w:rPr>
                <w:rFonts w:eastAsia="Calibri"/>
                <w:color w:val="FF0000"/>
                <w:sz w:val="28"/>
                <w:szCs w:val="28"/>
              </w:rPr>
            </w:pPr>
            <w:r w:rsidRPr="0029769B">
              <w:rPr>
                <w:rFonts w:eastAsia="Calibri"/>
                <w:color w:val="FF0000"/>
                <w:sz w:val="28"/>
                <w:szCs w:val="28"/>
              </w:rPr>
              <w:t>Sinh hoạt dưới cờ: ĂN UỐNG LÀNH MẠNH</w:t>
            </w:r>
          </w:p>
          <w:p w:rsidR="0029769B" w:rsidRDefault="0029769B" w:rsidP="0029769B">
            <w:pPr>
              <w:jc w:val="center"/>
              <w:rPr>
                <w:rFonts w:eastAsia="Calibri"/>
                <w:i/>
                <w:color w:val="FF0000"/>
                <w:sz w:val="28"/>
                <w:szCs w:val="28"/>
              </w:rPr>
            </w:pPr>
            <w:r>
              <w:rPr>
                <w:rFonts w:eastAsia="Calibri"/>
                <w:i/>
                <w:color w:val="FF0000"/>
                <w:sz w:val="28"/>
                <w:szCs w:val="28"/>
              </w:rPr>
              <w:t>N</w:t>
            </w:r>
            <w:r w:rsidRPr="0029769B">
              <w:rPr>
                <w:rFonts w:eastAsia="Calibri"/>
                <w:i/>
                <w:color w:val="FF0000"/>
                <w:sz w:val="28"/>
                <w:szCs w:val="28"/>
              </w:rPr>
              <w:t xml:space="preserve">gày </w:t>
            </w:r>
            <w:r>
              <w:rPr>
                <w:rFonts w:eastAsia="Calibri"/>
                <w:i/>
                <w:color w:val="FF0000"/>
                <w:sz w:val="28"/>
                <w:szCs w:val="28"/>
              </w:rPr>
              <w:t xml:space="preserve">dạy </w:t>
            </w:r>
            <w:r w:rsidRPr="0029769B">
              <w:rPr>
                <w:rFonts w:eastAsia="Calibri"/>
                <w:i/>
                <w:color w:val="FF0000"/>
                <w:sz w:val="28"/>
                <w:szCs w:val="28"/>
              </w:rPr>
              <w:t>1</w:t>
            </w:r>
            <w:r w:rsidRPr="0029769B">
              <w:rPr>
                <w:rFonts w:eastAsia="Calibri"/>
                <w:i/>
                <w:color w:val="FF0000"/>
                <w:sz w:val="28"/>
                <w:szCs w:val="28"/>
              </w:rPr>
              <w:t>5</w:t>
            </w:r>
            <w:r w:rsidRPr="0029769B">
              <w:rPr>
                <w:rFonts w:eastAsia="Calibri"/>
                <w:i/>
                <w:color w:val="FF0000"/>
                <w:sz w:val="28"/>
                <w:szCs w:val="28"/>
              </w:rPr>
              <w:t>/2/202</w:t>
            </w:r>
            <w:r w:rsidRPr="0029769B">
              <w:rPr>
                <w:rFonts w:eastAsia="Calibri"/>
                <w:i/>
                <w:color w:val="FF0000"/>
                <w:sz w:val="28"/>
                <w:szCs w:val="28"/>
              </w:rPr>
              <w:t>4</w:t>
            </w:r>
          </w:p>
          <w:p w:rsidR="00C53657" w:rsidRPr="0029769B" w:rsidRDefault="00C53657" w:rsidP="0029769B">
            <w:pPr>
              <w:jc w:val="center"/>
              <w:rPr>
                <w:rFonts w:eastAsia="Calibri"/>
                <w:i/>
                <w:color w:val="FF0000"/>
                <w:sz w:val="28"/>
                <w:szCs w:val="28"/>
              </w:rPr>
            </w:pPr>
          </w:p>
        </w:tc>
      </w:tr>
      <w:tr w:rsidR="0029769B" w:rsidRPr="00103E81" w:rsidTr="00C53657">
        <w:tc>
          <w:tcPr>
            <w:tcW w:w="9889" w:type="dxa"/>
            <w:gridSpan w:val="3"/>
          </w:tcPr>
          <w:p w:rsidR="0029769B" w:rsidRPr="0029769B" w:rsidRDefault="0029769B" w:rsidP="0029769B">
            <w:pPr>
              <w:jc w:val="center"/>
              <w:rPr>
                <w:rFonts w:eastAsia="Calibri"/>
                <w:b/>
                <w:color w:val="FF0000"/>
                <w:sz w:val="28"/>
                <w:szCs w:val="28"/>
                <w:u w:val="single"/>
              </w:rPr>
            </w:pPr>
            <w:r w:rsidRPr="0029769B">
              <w:rPr>
                <w:rFonts w:eastAsia="Calibri"/>
                <w:b/>
                <w:color w:val="FF0000"/>
                <w:sz w:val="28"/>
                <w:szCs w:val="28"/>
                <w:u w:val="single"/>
              </w:rPr>
              <w:t xml:space="preserve">TIẾT </w:t>
            </w:r>
            <w:r w:rsidR="00C53657">
              <w:rPr>
                <w:rFonts w:eastAsia="Calibri"/>
                <w:b/>
                <w:color w:val="FF0000"/>
                <w:sz w:val="28"/>
                <w:szCs w:val="28"/>
                <w:u w:val="single"/>
              </w:rPr>
              <w:t>2</w:t>
            </w:r>
          </w:p>
          <w:p w:rsidR="0029769B" w:rsidRPr="0029769B" w:rsidRDefault="0029769B" w:rsidP="0029769B">
            <w:pPr>
              <w:ind w:left="720" w:hanging="720"/>
              <w:jc w:val="center"/>
              <w:rPr>
                <w:b/>
                <w:bCs/>
                <w:color w:val="FF0000"/>
                <w:sz w:val="28"/>
                <w:szCs w:val="28"/>
              </w:rPr>
            </w:pPr>
            <w:r w:rsidRPr="0029769B">
              <w:rPr>
                <w:b/>
                <w:bCs/>
                <w:color w:val="FF0000"/>
                <w:sz w:val="28"/>
                <w:szCs w:val="28"/>
                <w:lang w:val="nl-NL"/>
              </w:rPr>
              <w:t xml:space="preserve">Sinh hoạt theo chủ đề: </w:t>
            </w:r>
            <w:r w:rsidRPr="0029769B">
              <w:rPr>
                <w:b/>
                <w:bCs/>
                <w:color w:val="FF0000"/>
                <w:sz w:val="28"/>
                <w:szCs w:val="28"/>
              </w:rPr>
              <w:t>BẾP NHÀ EM.</w:t>
            </w:r>
          </w:p>
          <w:p w:rsidR="0029769B" w:rsidRPr="0029769B" w:rsidRDefault="0029769B" w:rsidP="0029769B">
            <w:pPr>
              <w:ind w:left="720" w:hanging="720"/>
              <w:jc w:val="center"/>
              <w:rPr>
                <w:bCs/>
                <w:color w:val="FF0000"/>
                <w:sz w:val="28"/>
                <w:szCs w:val="28"/>
              </w:rPr>
            </w:pPr>
            <w:r w:rsidRPr="0029769B">
              <w:rPr>
                <w:bCs/>
                <w:color w:val="FF0000"/>
                <w:sz w:val="28"/>
                <w:szCs w:val="28"/>
              </w:rPr>
              <w:t>N</w:t>
            </w:r>
            <w:r w:rsidRPr="0029769B">
              <w:rPr>
                <w:bCs/>
                <w:color w:val="FF0000"/>
                <w:sz w:val="28"/>
                <w:szCs w:val="28"/>
                <w:lang w:val="vi-VN"/>
              </w:rPr>
              <w:t xml:space="preserve">gày </w:t>
            </w:r>
            <w:r w:rsidRPr="0029769B">
              <w:rPr>
                <w:bCs/>
                <w:color w:val="FF0000"/>
                <w:sz w:val="28"/>
                <w:szCs w:val="28"/>
              </w:rPr>
              <w:t xml:space="preserve">dạy, </w:t>
            </w:r>
            <w:r w:rsidRPr="0029769B">
              <w:rPr>
                <w:bCs/>
                <w:color w:val="FF0000"/>
                <w:sz w:val="28"/>
                <w:szCs w:val="28"/>
                <w:lang w:val="vi-VN"/>
              </w:rPr>
              <w:t>1</w:t>
            </w:r>
            <w:r w:rsidRPr="0029769B">
              <w:rPr>
                <w:bCs/>
                <w:color w:val="FF0000"/>
                <w:sz w:val="28"/>
                <w:szCs w:val="28"/>
              </w:rPr>
              <w:t>6</w:t>
            </w:r>
            <w:r w:rsidRPr="0029769B">
              <w:rPr>
                <w:bCs/>
                <w:color w:val="FF0000"/>
                <w:sz w:val="28"/>
                <w:szCs w:val="28"/>
                <w:lang w:val="vi-VN"/>
              </w:rPr>
              <w:t>/02/202</w:t>
            </w:r>
            <w:r w:rsidRPr="0029769B">
              <w:rPr>
                <w:bCs/>
                <w:color w:val="FF0000"/>
                <w:sz w:val="28"/>
                <w:szCs w:val="28"/>
              </w:rPr>
              <w:t>4</w:t>
            </w:r>
          </w:p>
          <w:p w:rsidR="0029769B" w:rsidRDefault="0029769B" w:rsidP="00723BD3">
            <w:pPr>
              <w:jc w:val="center"/>
              <w:rPr>
                <w:b/>
                <w:sz w:val="28"/>
                <w:szCs w:val="28"/>
                <w:lang w:val="nl-NL"/>
              </w:rPr>
            </w:pPr>
          </w:p>
        </w:tc>
      </w:tr>
      <w:tr w:rsidR="003A0A20" w:rsidRPr="00103E81" w:rsidTr="00C53657">
        <w:tc>
          <w:tcPr>
            <w:tcW w:w="5994" w:type="dxa"/>
            <w:gridSpan w:val="2"/>
          </w:tcPr>
          <w:p w:rsidR="003A0A20" w:rsidRDefault="00483C61" w:rsidP="00723BD3">
            <w:pPr>
              <w:jc w:val="center"/>
              <w:rPr>
                <w:b/>
                <w:sz w:val="28"/>
                <w:szCs w:val="28"/>
                <w:lang w:val="nl-NL"/>
              </w:rPr>
            </w:pPr>
            <w:r>
              <w:rPr>
                <w:b/>
                <w:sz w:val="28"/>
                <w:szCs w:val="28"/>
                <w:lang w:val="nl-NL"/>
              </w:rPr>
              <w:t>Hoạt động của giáo viên</w:t>
            </w:r>
          </w:p>
        </w:tc>
        <w:tc>
          <w:tcPr>
            <w:tcW w:w="3895" w:type="dxa"/>
          </w:tcPr>
          <w:p w:rsidR="003A0A20" w:rsidRDefault="00483C61" w:rsidP="00723BD3">
            <w:pPr>
              <w:jc w:val="center"/>
              <w:rPr>
                <w:b/>
                <w:sz w:val="28"/>
                <w:szCs w:val="28"/>
                <w:lang w:val="nl-NL"/>
              </w:rPr>
            </w:pPr>
            <w:r>
              <w:rPr>
                <w:b/>
                <w:sz w:val="28"/>
                <w:szCs w:val="28"/>
                <w:lang w:val="nl-NL"/>
              </w:rPr>
              <w:t>Hoạt động của học sinh</w:t>
            </w:r>
          </w:p>
        </w:tc>
      </w:tr>
      <w:tr w:rsidR="003A0A20" w:rsidTr="00C53657">
        <w:tc>
          <w:tcPr>
            <w:tcW w:w="5994" w:type="dxa"/>
            <w:gridSpan w:val="2"/>
          </w:tcPr>
          <w:p w:rsidR="00437994" w:rsidRPr="00437994" w:rsidRDefault="00437994" w:rsidP="00723BD3">
            <w:pPr>
              <w:jc w:val="both"/>
              <w:rPr>
                <w:bCs/>
                <w:i/>
                <w:sz w:val="28"/>
                <w:szCs w:val="28"/>
                <w:lang w:val="vi-VN"/>
              </w:rPr>
            </w:pPr>
            <w:r>
              <w:rPr>
                <w:b/>
                <w:bCs/>
                <w:sz w:val="28"/>
                <w:szCs w:val="28"/>
                <w:lang w:val="nl-NL"/>
              </w:rPr>
              <w:t xml:space="preserve">1. Khởi động </w:t>
            </w:r>
            <w:r>
              <w:rPr>
                <w:b/>
                <w:bCs/>
                <w:sz w:val="28"/>
                <w:szCs w:val="28"/>
                <w:lang w:val="vi-VN"/>
              </w:rPr>
              <w:t>(3 phút)</w:t>
            </w:r>
          </w:p>
          <w:p w:rsidR="003A0A20" w:rsidRPr="00437994" w:rsidRDefault="00483C61" w:rsidP="00723BD3">
            <w:pPr>
              <w:pStyle w:val="NormalWeb"/>
              <w:spacing w:beforeAutospacing="0" w:afterAutospacing="0"/>
              <w:rPr>
                <w:rFonts w:ascii="Arial" w:hAnsi="Arial" w:cs="Arial"/>
                <w:color w:val="BABA00"/>
                <w:sz w:val="26"/>
                <w:szCs w:val="26"/>
                <w:lang w:val="nl-NL"/>
              </w:rPr>
            </w:pPr>
            <w:r w:rsidRPr="00437994">
              <w:rPr>
                <w:bCs/>
                <w:sz w:val="28"/>
                <w:szCs w:val="28"/>
                <w:lang w:val="nl-NL"/>
              </w:rPr>
              <w:t xml:space="preserve">- </w:t>
            </w:r>
            <w:r>
              <w:rPr>
                <w:bCs/>
                <w:sz w:val="28"/>
                <w:szCs w:val="28"/>
                <w:lang w:val="nl-NL"/>
              </w:rPr>
              <w:t xml:space="preserve">GV mở bài hát </w:t>
            </w:r>
            <w:r w:rsidRPr="00437994">
              <w:rPr>
                <w:sz w:val="28"/>
                <w:szCs w:val="28"/>
                <w:lang w:val="nl-NL"/>
              </w:rPr>
              <w:t>"Chiếc bụng đói"</w:t>
            </w:r>
            <w:r>
              <w:rPr>
                <w:bCs/>
                <w:sz w:val="28"/>
                <w:szCs w:val="28"/>
                <w:lang w:val="nl-NL"/>
              </w:rPr>
              <w:t xml:space="preserve"> để khởi động bài học.</w:t>
            </w:r>
          </w:p>
          <w:p w:rsidR="003A0A20" w:rsidRDefault="00483C61" w:rsidP="00723BD3">
            <w:pPr>
              <w:pStyle w:val="NormalWeb"/>
              <w:spacing w:beforeAutospacing="0" w:afterAutospacing="0"/>
              <w:rPr>
                <w:sz w:val="28"/>
                <w:szCs w:val="28"/>
              </w:rPr>
            </w:pPr>
            <w:r>
              <w:rPr>
                <w:sz w:val="28"/>
                <w:szCs w:val="28"/>
                <w:u w:val="single"/>
              </w:rPr>
              <w:t>-</w:t>
            </w:r>
            <w:r>
              <w:rPr>
                <w:rFonts w:ascii="Arial" w:hAnsi="Arial" w:cs="Arial"/>
                <w:color w:val="BABA00"/>
                <w:sz w:val="26"/>
                <w:szCs w:val="26"/>
              </w:rPr>
              <w:t xml:space="preserve"> </w:t>
            </w:r>
            <w:r>
              <w:rPr>
                <w:sz w:val="28"/>
                <w:szCs w:val="28"/>
              </w:rPr>
              <w:t>GV mời HS đứng dậy tại chỗ và hướng dẫn một vài động tác và phỏng việc ăn uống như xúc cơm ăn, lau và miệng xoa bụng hài hước để Hs làm theo.</w:t>
            </w:r>
          </w:p>
          <w:p w:rsidR="003A0A20" w:rsidRDefault="00483C61" w:rsidP="00723BD3">
            <w:pPr>
              <w:jc w:val="both"/>
              <w:outlineLvl w:val="0"/>
              <w:rPr>
                <w:bCs/>
                <w:sz w:val="28"/>
                <w:szCs w:val="28"/>
                <w:lang w:val="nl-NL"/>
              </w:rPr>
            </w:pPr>
            <w:r>
              <w:rPr>
                <w:bCs/>
                <w:sz w:val="28"/>
                <w:szCs w:val="28"/>
                <w:lang w:val="nl-NL"/>
              </w:rPr>
              <w:t>- GV Nhận xét, tuyên dương.</w:t>
            </w:r>
          </w:p>
          <w:p w:rsidR="003A0A20" w:rsidRDefault="00483C61" w:rsidP="00723BD3">
            <w:pPr>
              <w:pStyle w:val="NormalWeb"/>
              <w:spacing w:beforeAutospacing="0" w:afterAutospacing="0"/>
              <w:rPr>
                <w:sz w:val="28"/>
                <w:szCs w:val="28"/>
              </w:rPr>
            </w:pPr>
            <w:r>
              <w:rPr>
                <w:sz w:val="28"/>
                <w:szCs w:val="28"/>
              </w:rPr>
              <w:t xml:space="preserve">  Kết luận: Một chiếc bụng đói tất nhiên phải ăn, tuy nhiên, không phải đố ăn nào ăn cũng đi được, chúng ta cần lựa chọn những những đồ ăn vừa ngon vừa sạch sạch.</w:t>
            </w:r>
          </w:p>
          <w:p w:rsidR="003A0A20" w:rsidRDefault="00483C61" w:rsidP="00723BD3">
            <w:pPr>
              <w:pStyle w:val="NormalWeb"/>
              <w:spacing w:beforeAutospacing="0" w:afterAutospacing="0"/>
              <w:rPr>
                <w:bCs/>
                <w:sz w:val="28"/>
                <w:szCs w:val="28"/>
                <w:lang w:val="nl-NL"/>
              </w:rPr>
            </w:pPr>
            <w:r>
              <w:rPr>
                <w:bCs/>
                <w:sz w:val="28"/>
                <w:szCs w:val="28"/>
                <w:lang w:val="nl-NL"/>
              </w:rPr>
              <w:t>- GV dẫn dắt vào bài mới</w:t>
            </w:r>
          </w:p>
        </w:tc>
        <w:tc>
          <w:tcPr>
            <w:tcW w:w="3895" w:type="dxa"/>
          </w:tcPr>
          <w:p w:rsidR="00437994" w:rsidRDefault="00437994" w:rsidP="00723BD3">
            <w:pPr>
              <w:rPr>
                <w:rFonts w:eastAsia="SimSun"/>
                <w:sz w:val="28"/>
                <w:szCs w:val="28"/>
                <w:lang w:val="nl-NL"/>
              </w:rPr>
            </w:pPr>
          </w:p>
          <w:p w:rsidR="003A0A20" w:rsidRDefault="00483C61" w:rsidP="00723BD3">
            <w:pPr>
              <w:rPr>
                <w:sz w:val="28"/>
                <w:szCs w:val="28"/>
                <w:lang w:val="nl-NL"/>
              </w:rPr>
            </w:pPr>
            <w:r w:rsidRPr="00103E81">
              <w:rPr>
                <w:rFonts w:eastAsia="SimSun"/>
                <w:sz w:val="28"/>
                <w:szCs w:val="28"/>
                <w:lang w:val="nl-NL"/>
              </w:rPr>
              <w:t>- Nhảy điệu thủy "Chiếc bụng đói"</w:t>
            </w:r>
          </w:p>
          <w:p w:rsidR="003A0A20" w:rsidRDefault="003A0A20" w:rsidP="00723BD3">
            <w:pPr>
              <w:rPr>
                <w:sz w:val="28"/>
                <w:szCs w:val="28"/>
                <w:lang w:val="nl-NL"/>
              </w:rPr>
            </w:pPr>
          </w:p>
          <w:p w:rsidR="003A0A20" w:rsidRPr="00103E81" w:rsidRDefault="00483C61" w:rsidP="00723BD3">
            <w:pPr>
              <w:jc w:val="both"/>
              <w:rPr>
                <w:sz w:val="28"/>
                <w:szCs w:val="28"/>
                <w:lang w:val="nl-NL"/>
              </w:rPr>
            </w:pPr>
            <w:r>
              <w:rPr>
                <w:sz w:val="28"/>
                <w:szCs w:val="28"/>
                <w:lang w:val="nl-NL"/>
              </w:rPr>
              <w:t xml:space="preserve">- </w:t>
            </w:r>
            <w:r w:rsidRPr="00103E81">
              <w:rPr>
                <w:sz w:val="28"/>
                <w:szCs w:val="28"/>
                <w:lang w:val="nl-NL"/>
              </w:rPr>
              <w:t>HS thực hiện theo động tác của GV.</w:t>
            </w:r>
          </w:p>
          <w:p w:rsidR="003A0A20" w:rsidRPr="00103E81" w:rsidRDefault="003A0A20" w:rsidP="00723BD3">
            <w:pPr>
              <w:jc w:val="both"/>
              <w:rPr>
                <w:sz w:val="28"/>
                <w:szCs w:val="28"/>
                <w:lang w:val="nl-NL"/>
              </w:rPr>
            </w:pPr>
          </w:p>
          <w:p w:rsidR="003A0A20" w:rsidRPr="00103E81" w:rsidRDefault="003A0A20" w:rsidP="00723BD3">
            <w:pPr>
              <w:jc w:val="both"/>
              <w:rPr>
                <w:sz w:val="28"/>
                <w:szCs w:val="28"/>
                <w:lang w:val="nl-NL"/>
              </w:rPr>
            </w:pPr>
          </w:p>
          <w:p w:rsidR="003A0A20" w:rsidRDefault="00483C61" w:rsidP="00723BD3">
            <w:pPr>
              <w:jc w:val="both"/>
              <w:rPr>
                <w:sz w:val="28"/>
                <w:szCs w:val="28"/>
              </w:rPr>
            </w:pPr>
            <w:r>
              <w:rPr>
                <w:sz w:val="28"/>
                <w:szCs w:val="28"/>
              </w:rPr>
              <w:t>- Lắng nghe.</w:t>
            </w:r>
          </w:p>
        </w:tc>
      </w:tr>
      <w:tr w:rsidR="003A0A20" w:rsidTr="00C53657">
        <w:tc>
          <w:tcPr>
            <w:tcW w:w="5994" w:type="dxa"/>
            <w:gridSpan w:val="2"/>
          </w:tcPr>
          <w:p w:rsidR="00E066FD" w:rsidRPr="00E066FD" w:rsidRDefault="00E066FD" w:rsidP="00723BD3">
            <w:pPr>
              <w:jc w:val="both"/>
              <w:rPr>
                <w:b/>
                <w:bCs/>
                <w:iCs/>
                <w:sz w:val="28"/>
                <w:szCs w:val="28"/>
                <w:lang w:val="vi-VN"/>
              </w:rPr>
            </w:pPr>
            <w:r>
              <w:rPr>
                <w:b/>
                <w:bCs/>
                <w:iCs/>
                <w:sz w:val="28"/>
                <w:szCs w:val="28"/>
                <w:lang w:val="nl-NL"/>
              </w:rPr>
              <w:t>2. Khám phá</w:t>
            </w:r>
            <w:r>
              <w:rPr>
                <w:b/>
                <w:bCs/>
                <w:iCs/>
                <w:sz w:val="28"/>
                <w:szCs w:val="28"/>
                <w:lang w:val="vi-VN"/>
              </w:rPr>
              <w:t xml:space="preserve"> (15 phút)</w:t>
            </w:r>
          </w:p>
          <w:p w:rsidR="003A0A20" w:rsidRPr="00E066FD" w:rsidRDefault="00E066FD" w:rsidP="00723BD3">
            <w:pPr>
              <w:pStyle w:val="NormalWeb"/>
              <w:spacing w:beforeAutospacing="0" w:afterAutospacing="0"/>
              <w:rPr>
                <w:b/>
                <w:bCs/>
                <w:sz w:val="28"/>
                <w:szCs w:val="28"/>
                <w:lang w:val="nl-NL"/>
              </w:rPr>
            </w:pPr>
            <w:r>
              <w:rPr>
                <w:b/>
                <w:bCs/>
                <w:sz w:val="28"/>
                <w:szCs w:val="28"/>
                <w:lang w:val="vi-VN"/>
              </w:rPr>
              <w:lastRenderedPageBreak/>
              <w:t xml:space="preserve">* </w:t>
            </w:r>
            <w:r w:rsidR="00483C61" w:rsidRPr="00E066FD">
              <w:rPr>
                <w:b/>
                <w:bCs/>
                <w:sz w:val="28"/>
                <w:szCs w:val="28"/>
                <w:lang w:val="nl-NL"/>
              </w:rPr>
              <w:t xml:space="preserve">Hoạt động 1: </w:t>
            </w:r>
            <w:r w:rsidR="00483C61" w:rsidRPr="00E066FD">
              <w:rPr>
                <w:rFonts w:ascii="Arial" w:hAnsi="Arial" w:cs="Arial"/>
                <w:color w:val="BEBE00"/>
                <w:sz w:val="22"/>
                <w:szCs w:val="22"/>
                <w:lang w:val="nl-NL"/>
              </w:rPr>
              <w:t> </w:t>
            </w:r>
            <w:r w:rsidR="00483C61" w:rsidRPr="00E066FD">
              <w:rPr>
                <w:sz w:val="28"/>
                <w:szCs w:val="28"/>
                <w:lang w:val="nl-NL"/>
              </w:rPr>
              <w:t>Kể chuyện tương tác về các bạn thích ăn đồ ăn nhanh</w:t>
            </w:r>
            <w:r w:rsidR="00483C61" w:rsidRPr="00E066FD">
              <w:rPr>
                <w:b/>
                <w:bCs/>
                <w:sz w:val="28"/>
                <w:szCs w:val="28"/>
                <w:lang w:val="nl-NL"/>
              </w:rPr>
              <w:t>( làm việc nhóm 4)</w:t>
            </w:r>
          </w:p>
          <w:p w:rsidR="003A0A20" w:rsidRDefault="00483C61" w:rsidP="00723BD3">
            <w:pPr>
              <w:pStyle w:val="NormalWeb"/>
              <w:spacing w:beforeAutospacing="0" w:afterAutospacing="0"/>
              <w:rPr>
                <w:sz w:val="28"/>
                <w:szCs w:val="28"/>
              </w:rPr>
            </w:pPr>
            <w:r>
              <w:rPr>
                <w:sz w:val="28"/>
                <w:szCs w:val="28"/>
              </w:rPr>
              <w:t>-GV đặt câu hỏi để lựa chọn hai HS tham gia vào câu chuyện: Có bạn nào trong lớp ta thích đồ ăn nhanh?</w:t>
            </w:r>
          </w:p>
          <w:p w:rsidR="003A0A20" w:rsidRDefault="00483C61" w:rsidP="00723BD3">
            <w:pPr>
              <w:pStyle w:val="NormalWeb"/>
              <w:spacing w:beforeAutospacing="0" w:afterAutospacing="0"/>
              <w:rPr>
                <w:sz w:val="28"/>
                <w:szCs w:val="28"/>
              </w:rPr>
            </w:pPr>
            <w:r>
              <w:rPr>
                <w:sz w:val="28"/>
                <w:szCs w:val="28"/>
              </w:rPr>
              <w:t xml:space="preserve"> - GV chọn hai bạn thích đồ ăn nhanh lên sắm vai hai nhân vật trong câu chuyện: Cậu bé "Hăm bơ gơ" và cô bé "Nước ngọt” </w:t>
            </w:r>
          </w:p>
          <w:p w:rsidR="003A0A20" w:rsidRDefault="00483C61" w:rsidP="00723BD3">
            <w:pPr>
              <w:pStyle w:val="NormalWeb"/>
              <w:spacing w:beforeAutospacing="0" w:afterAutospacing="0"/>
            </w:pPr>
            <w:r>
              <w:rPr>
                <w:noProof/>
                <w:lang w:eastAsia="en-US"/>
              </w:rPr>
              <w:drawing>
                <wp:anchor distT="0" distB="0" distL="114300" distR="114300" simplePos="0" relativeHeight="251652096" behindDoc="0" locked="0" layoutInCell="1" allowOverlap="1" wp14:anchorId="622D6AEC" wp14:editId="036BDDD8">
                  <wp:simplePos x="0" y="0"/>
                  <wp:positionH relativeFrom="column">
                    <wp:posOffset>138430</wp:posOffset>
                  </wp:positionH>
                  <wp:positionV relativeFrom="paragraph">
                    <wp:posOffset>125730</wp:posOffset>
                  </wp:positionV>
                  <wp:extent cx="2724785" cy="1844675"/>
                  <wp:effectExtent l="0" t="0" r="18415" b="3175"/>
                  <wp:wrapSquare wrapText="bothSides"/>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a:picLocks noChangeAspect="1"/>
                          </pic:cNvPicPr>
                        </pic:nvPicPr>
                        <pic:blipFill>
                          <a:blip r:embed="rId7"/>
                          <a:srcRect l="50993" t="25932" r="17014" b="21753"/>
                          <a:stretch>
                            <a:fillRect/>
                          </a:stretch>
                        </pic:blipFill>
                        <pic:spPr>
                          <a:xfrm>
                            <a:off x="0" y="0"/>
                            <a:ext cx="2724785" cy="1844675"/>
                          </a:xfrm>
                          <a:prstGeom prst="ellipse">
                            <a:avLst/>
                          </a:prstGeom>
                          <a:noFill/>
                          <a:ln>
                            <a:noFill/>
                          </a:ln>
                        </pic:spPr>
                      </pic:pic>
                    </a:graphicData>
                  </a:graphic>
                </wp:anchor>
              </w:drawing>
            </w:r>
          </w:p>
          <w:p w:rsidR="003A0A20" w:rsidRDefault="003A0A20" w:rsidP="00723BD3">
            <w:pPr>
              <w:pStyle w:val="NormalWeb"/>
              <w:spacing w:beforeAutospacing="0" w:afterAutospacing="0"/>
              <w:rPr>
                <w:sz w:val="28"/>
                <w:szCs w:val="28"/>
              </w:rPr>
            </w:pPr>
          </w:p>
          <w:p w:rsidR="003A0A20" w:rsidRDefault="003A0A20" w:rsidP="00723BD3">
            <w:pPr>
              <w:pStyle w:val="NormalWeb"/>
              <w:spacing w:beforeAutospacing="0" w:afterAutospacing="0"/>
              <w:rPr>
                <w:sz w:val="28"/>
                <w:szCs w:val="28"/>
              </w:rPr>
            </w:pPr>
          </w:p>
          <w:p w:rsidR="003A0A20" w:rsidRDefault="003A0A20" w:rsidP="00723BD3">
            <w:pPr>
              <w:pStyle w:val="NormalWeb"/>
              <w:spacing w:beforeAutospacing="0" w:afterAutospacing="0"/>
              <w:rPr>
                <w:sz w:val="28"/>
                <w:szCs w:val="28"/>
              </w:rPr>
            </w:pPr>
          </w:p>
          <w:p w:rsidR="003A0A20" w:rsidRDefault="003A0A20" w:rsidP="00723BD3">
            <w:pPr>
              <w:pStyle w:val="NormalWeb"/>
              <w:spacing w:beforeAutospacing="0" w:afterAutospacing="0"/>
              <w:rPr>
                <w:sz w:val="28"/>
                <w:szCs w:val="28"/>
              </w:rPr>
            </w:pPr>
          </w:p>
          <w:p w:rsidR="003A0A20" w:rsidRDefault="003A0A20" w:rsidP="00723BD3">
            <w:pPr>
              <w:pStyle w:val="NormalWeb"/>
              <w:spacing w:beforeAutospacing="0" w:afterAutospacing="0"/>
              <w:rPr>
                <w:sz w:val="28"/>
                <w:szCs w:val="28"/>
              </w:rPr>
            </w:pPr>
          </w:p>
          <w:p w:rsidR="003A0A20" w:rsidRDefault="003A0A20" w:rsidP="00723BD3">
            <w:pPr>
              <w:pStyle w:val="NormalWeb"/>
              <w:spacing w:beforeAutospacing="0" w:afterAutospacing="0"/>
              <w:rPr>
                <w:sz w:val="28"/>
                <w:szCs w:val="28"/>
              </w:rPr>
            </w:pPr>
          </w:p>
          <w:p w:rsidR="003A0A20" w:rsidRDefault="003A0A20" w:rsidP="00723BD3">
            <w:pPr>
              <w:pStyle w:val="NormalWeb"/>
              <w:spacing w:beforeAutospacing="0" w:afterAutospacing="0"/>
              <w:rPr>
                <w:sz w:val="28"/>
                <w:szCs w:val="28"/>
              </w:rPr>
            </w:pPr>
          </w:p>
          <w:p w:rsidR="003A0A20" w:rsidRDefault="00483C61" w:rsidP="00723BD3">
            <w:pPr>
              <w:pStyle w:val="NormalWeb"/>
              <w:spacing w:beforeAutospacing="0" w:afterAutospacing="0"/>
              <w:rPr>
                <w:sz w:val="28"/>
                <w:szCs w:val="28"/>
              </w:rPr>
            </w:pPr>
            <w:r>
              <w:rPr>
                <w:color w:val="000000"/>
                <w:sz w:val="28"/>
                <w:szCs w:val="28"/>
              </w:rPr>
              <w:t xml:space="preserve"> - GV mời 4-5 HS đưa ra những lí lẽ để thuyết phục các nhân vật trong câu chuyện suy nghĩ lại để chọn thói quen ăn uống lành mạnh hơn. (GV theo dõi để gợi ý hỗ trợ: gây béo phì, chất phụ gia,...)</w:t>
            </w:r>
          </w:p>
          <w:p w:rsidR="003A0A20" w:rsidRDefault="003A0A20" w:rsidP="00723BD3">
            <w:pPr>
              <w:pStyle w:val="NormalWeb"/>
              <w:spacing w:beforeAutospacing="0" w:afterAutospacing="0"/>
              <w:rPr>
                <w:sz w:val="28"/>
                <w:szCs w:val="28"/>
              </w:rPr>
            </w:pPr>
          </w:p>
          <w:p w:rsidR="003A0A20" w:rsidRDefault="003A0A20" w:rsidP="00723BD3">
            <w:pPr>
              <w:pStyle w:val="NormalWeb"/>
              <w:spacing w:beforeAutospacing="0" w:afterAutospacing="0"/>
              <w:rPr>
                <w:sz w:val="28"/>
                <w:szCs w:val="28"/>
              </w:rPr>
            </w:pPr>
          </w:p>
          <w:p w:rsidR="003A0A20" w:rsidRDefault="003A0A20" w:rsidP="00723BD3">
            <w:pPr>
              <w:pStyle w:val="NormalWeb"/>
              <w:spacing w:beforeAutospacing="0" w:afterAutospacing="0"/>
              <w:rPr>
                <w:sz w:val="28"/>
                <w:szCs w:val="28"/>
              </w:rPr>
            </w:pPr>
          </w:p>
          <w:p w:rsidR="003A0A20" w:rsidRDefault="003A0A20" w:rsidP="00723BD3">
            <w:pPr>
              <w:pStyle w:val="NormalWeb"/>
              <w:spacing w:beforeAutospacing="0" w:afterAutospacing="0"/>
              <w:rPr>
                <w:sz w:val="28"/>
                <w:szCs w:val="28"/>
              </w:rPr>
            </w:pPr>
          </w:p>
          <w:p w:rsidR="003A0A20" w:rsidRDefault="003A0A20" w:rsidP="00723BD3">
            <w:pPr>
              <w:pStyle w:val="NormalWeb"/>
              <w:spacing w:beforeAutospacing="0" w:afterAutospacing="0"/>
              <w:rPr>
                <w:sz w:val="28"/>
                <w:szCs w:val="28"/>
              </w:rPr>
            </w:pPr>
          </w:p>
          <w:p w:rsidR="003A0A20" w:rsidRDefault="003A0A20" w:rsidP="00723BD3">
            <w:pPr>
              <w:pStyle w:val="NormalWeb"/>
              <w:spacing w:beforeAutospacing="0" w:afterAutospacing="0"/>
              <w:rPr>
                <w:sz w:val="28"/>
                <w:szCs w:val="28"/>
              </w:rPr>
            </w:pPr>
          </w:p>
          <w:p w:rsidR="003A0A20" w:rsidRDefault="003A0A20" w:rsidP="00723BD3">
            <w:pPr>
              <w:pStyle w:val="NormalWeb"/>
              <w:spacing w:beforeAutospacing="0" w:afterAutospacing="0"/>
              <w:rPr>
                <w:sz w:val="28"/>
                <w:szCs w:val="28"/>
              </w:rPr>
            </w:pPr>
          </w:p>
          <w:p w:rsidR="003A0A20" w:rsidRDefault="003A0A20" w:rsidP="00723BD3">
            <w:pPr>
              <w:pStyle w:val="NormalWeb"/>
              <w:spacing w:beforeAutospacing="0" w:afterAutospacing="0"/>
              <w:rPr>
                <w:sz w:val="28"/>
                <w:szCs w:val="28"/>
              </w:rPr>
            </w:pPr>
          </w:p>
          <w:p w:rsidR="003A0A20" w:rsidRDefault="003A0A20" w:rsidP="00723BD3">
            <w:pPr>
              <w:pStyle w:val="NormalWeb"/>
              <w:spacing w:beforeAutospacing="0" w:afterAutospacing="0"/>
              <w:rPr>
                <w:sz w:val="28"/>
                <w:szCs w:val="28"/>
              </w:rPr>
            </w:pPr>
          </w:p>
          <w:p w:rsidR="003A0A20" w:rsidRDefault="003A0A20" w:rsidP="00723BD3">
            <w:pPr>
              <w:pStyle w:val="NormalWeb"/>
              <w:spacing w:beforeAutospacing="0" w:afterAutospacing="0"/>
              <w:rPr>
                <w:sz w:val="28"/>
                <w:szCs w:val="28"/>
              </w:rPr>
            </w:pPr>
          </w:p>
          <w:p w:rsidR="003A0A20" w:rsidRDefault="003A0A20" w:rsidP="00723BD3">
            <w:pPr>
              <w:pStyle w:val="NormalWeb"/>
              <w:spacing w:beforeAutospacing="0" w:afterAutospacing="0"/>
              <w:rPr>
                <w:sz w:val="28"/>
                <w:szCs w:val="28"/>
              </w:rPr>
            </w:pPr>
          </w:p>
          <w:p w:rsidR="003A0A20" w:rsidRDefault="003A0A20" w:rsidP="00723BD3">
            <w:pPr>
              <w:pStyle w:val="NormalWeb"/>
              <w:spacing w:beforeAutospacing="0" w:afterAutospacing="0"/>
              <w:rPr>
                <w:sz w:val="28"/>
                <w:szCs w:val="28"/>
              </w:rPr>
            </w:pPr>
          </w:p>
          <w:p w:rsidR="003A0A20" w:rsidRDefault="00483C61" w:rsidP="00723BD3">
            <w:pPr>
              <w:pStyle w:val="NormalWeb"/>
              <w:spacing w:beforeAutospacing="0" w:afterAutospacing="0"/>
              <w:rPr>
                <w:sz w:val="28"/>
                <w:szCs w:val="28"/>
              </w:rPr>
            </w:pPr>
            <w:r>
              <w:rPr>
                <w:sz w:val="28"/>
                <w:szCs w:val="28"/>
              </w:rPr>
              <w:t>-Nhóm khác bổ sung.</w:t>
            </w:r>
          </w:p>
          <w:p w:rsidR="003A0A20" w:rsidRDefault="00483C61" w:rsidP="00723BD3">
            <w:pPr>
              <w:pStyle w:val="NormalWeb"/>
              <w:spacing w:beforeAutospacing="0" w:afterAutospacing="0"/>
              <w:rPr>
                <w:sz w:val="28"/>
                <w:szCs w:val="28"/>
              </w:rPr>
            </w:pPr>
            <w:r>
              <w:rPr>
                <w:sz w:val="28"/>
                <w:szCs w:val="28"/>
              </w:rPr>
              <w:t>- GV nhận xét tuyên dương.</w:t>
            </w:r>
          </w:p>
          <w:p w:rsidR="003A0A20" w:rsidRDefault="00483C61" w:rsidP="00723BD3">
            <w:pPr>
              <w:pStyle w:val="NormalWeb"/>
              <w:spacing w:beforeAutospacing="0" w:afterAutospacing="0"/>
              <w:rPr>
                <w:sz w:val="28"/>
                <w:szCs w:val="28"/>
              </w:rPr>
            </w:pPr>
            <w:r>
              <w:rPr>
                <w:i/>
                <w:iCs/>
                <w:sz w:val="28"/>
                <w:szCs w:val="28"/>
              </w:rPr>
              <w:t>Kết luận: Đồ ăn nhanh với hương vị hấp dẫn tới tương được nhiều người yêu thích. Tuy nhiên, nếu chúng ta ăn đồ ăn nhanh thi công xuyên sẽ ảnh hưởng xấu đến sức khoẻ</w:t>
            </w:r>
            <w:r>
              <w:rPr>
                <w:sz w:val="28"/>
                <w:szCs w:val="28"/>
              </w:rPr>
              <w:t>.</w:t>
            </w:r>
          </w:p>
          <w:p w:rsidR="003A0A20" w:rsidRDefault="00483C61" w:rsidP="00723BD3">
            <w:pPr>
              <w:pStyle w:val="NormalWeb"/>
              <w:spacing w:beforeAutospacing="0" w:afterAutospacing="0"/>
              <w:rPr>
                <w:sz w:val="28"/>
                <w:szCs w:val="28"/>
              </w:rPr>
            </w:pPr>
            <w:r>
              <w:rPr>
                <w:sz w:val="28"/>
                <w:szCs w:val="28"/>
              </w:rPr>
              <w:t xml:space="preserve"> - GV đưa ra 3 bức tranh hoặc 3 thẻ từ</w:t>
            </w:r>
          </w:p>
          <w:p w:rsidR="003A0A20" w:rsidRDefault="00483C61" w:rsidP="00723BD3">
            <w:pPr>
              <w:pStyle w:val="NormalWeb"/>
              <w:spacing w:beforeAutospacing="0" w:afterAutospacing="0"/>
              <w:rPr>
                <w:sz w:val="28"/>
                <w:szCs w:val="28"/>
              </w:rPr>
            </w:pPr>
            <w:r>
              <w:rPr>
                <w:noProof/>
                <w:lang w:eastAsia="en-US"/>
              </w:rPr>
              <w:drawing>
                <wp:anchor distT="0" distB="0" distL="114300" distR="114300" simplePos="0" relativeHeight="251656192" behindDoc="0" locked="0" layoutInCell="1" allowOverlap="1" wp14:anchorId="5C2A4F7B" wp14:editId="5E37FB5F">
                  <wp:simplePos x="0" y="0"/>
                  <wp:positionH relativeFrom="column">
                    <wp:posOffset>-103505</wp:posOffset>
                  </wp:positionH>
                  <wp:positionV relativeFrom="paragraph">
                    <wp:posOffset>20955</wp:posOffset>
                  </wp:positionV>
                  <wp:extent cx="3422650" cy="525145"/>
                  <wp:effectExtent l="0" t="0" r="6350" b="8255"/>
                  <wp:wrapSquare wrapText="bothSides"/>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pic:cNvPicPr>
                        </pic:nvPicPr>
                        <pic:blipFill>
                          <a:blip r:embed="rId8"/>
                          <a:srcRect l="36098" t="62921" r="17161" b="26147"/>
                          <a:stretch>
                            <a:fillRect/>
                          </a:stretch>
                        </pic:blipFill>
                        <pic:spPr>
                          <a:xfrm>
                            <a:off x="0" y="0"/>
                            <a:ext cx="3422650" cy="525145"/>
                          </a:xfrm>
                          <a:prstGeom prst="rect">
                            <a:avLst/>
                          </a:prstGeom>
                          <a:noFill/>
                          <a:ln>
                            <a:noFill/>
                          </a:ln>
                        </pic:spPr>
                      </pic:pic>
                    </a:graphicData>
                  </a:graphic>
                </wp:anchor>
              </w:drawing>
            </w:r>
            <w:r>
              <w:rPr>
                <w:rFonts w:ascii="Arial" w:hAnsi="Arial" w:cs="Arial"/>
                <w:color w:val="C6C600"/>
              </w:rPr>
              <w:t xml:space="preserve">- </w:t>
            </w:r>
            <w:r>
              <w:rPr>
                <w:sz w:val="28"/>
                <w:szCs w:val="28"/>
              </w:rPr>
              <w:t xml:space="preserve">GV mời HS đưa ra ý kiến cho biết, trong 7 ngày (một tuần), minh nên ăn đồ ăn nhanh, ăn ở gia </w:t>
            </w:r>
            <w:r>
              <w:rPr>
                <w:sz w:val="28"/>
                <w:szCs w:val="28"/>
              </w:rPr>
              <w:lastRenderedPageBreak/>
              <w:t>đình, ăn ở nhà hàng bao nhiêu ngày và vì sao?</w:t>
            </w:r>
          </w:p>
        </w:tc>
        <w:tc>
          <w:tcPr>
            <w:tcW w:w="3895" w:type="dxa"/>
          </w:tcPr>
          <w:p w:rsidR="003A0A20" w:rsidRDefault="003A0A20" w:rsidP="00723BD3">
            <w:pPr>
              <w:jc w:val="both"/>
              <w:rPr>
                <w:sz w:val="28"/>
                <w:szCs w:val="28"/>
              </w:rPr>
            </w:pPr>
          </w:p>
          <w:p w:rsidR="003A0A20" w:rsidRDefault="003A0A20" w:rsidP="00723BD3">
            <w:pPr>
              <w:jc w:val="both"/>
              <w:rPr>
                <w:sz w:val="28"/>
                <w:szCs w:val="28"/>
                <w:lang w:val="vi-VN"/>
              </w:rPr>
            </w:pPr>
          </w:p>
          <w:p w:rsidR="00E066FD" w:rsidRPr="00E066FD" w:rsidRDefault="00E066FD" w:rsidP="00723BD3">
            <w:pPr>
              <w:jc w:val="both"/>
              <w:rPr>
                <w:sz w:val="28"/>
                <w:szCs w:val="28"/>
                <w:lang w:val="vi-VN"/>
              </w:rPr>
            </w:pPr>
          </w:p>
          <w:p w:rsidR="003A0A20" w:rsidRDefault="00483C61" w:rsidP="00723BD3">
            <w:pPr>
              <w:jc w:val="both"/>
              <w:rPr>
                <w:sz w:val="28"/>
                <w:szCs w:val="28"/>
              </w:rPr>
            </w:pPr>
            <w:r>
              <w:rPr>
                <w:sz w:val="28"/>
                <w:szCs w:val="28"/>
              </w:rPr>
              <w:t>- HS trả lời</w:t>
            </w:r>
          </w:p>
          <w:p w:rsidR="003A0A20" w:rsidRDefault="003A0A20" w:rsidP="00723BD3">
            <w:pPr>
              <w:jc w:val="both"/>
              <w:rPr>
                <w:sz w:val="28"/>
                <w:szCs w:val="28"/>
              </w:rPr>
            </w:pPr>
          </w:p>
          <w:p w:rsidR="003A0A20" w:rsidRDefault="003A0A20" w:rsidP="00723BD3">
            <w:pPr>
              <w:jc w:val="both"/>
              <w:rPr>
                <w:sz w:val="28"/>
                <w:szCs w:val="28"/>
              </w:rPr>
            </w:pPr>
          </w:p>
          <w:p w:rsidR="003A0A20" w:rsidRDefault="00483C61" w:rsidP="00723BD3">
            <w:pPr>
              <w:pStyle w:val="NormalWeb"/>
              <w:shd w:val="clear" w:color="auto" w:fill="FFFFFF"/>
              <w:spacing w:beforeAutospacing="0" w:afterAutospacing="0"/>
              <w:rPr>
                <w:sz w:val="28"/>
                <w:szCs w:val="28"/>
              </w:rPr>
            </w:pPr>
            <w:r>
              <w:rPr>
                <w:sz w:val="28"/>
                <w:szCs w:val="28"/>
              </w:rPr>
              <w:t>- Hs lên sắm vai.</w:t>
            </w:r>
          </w:p>
          <w:p w:rsidR="003A0A20" w:rsidRDefault="00483C61" w:rsidP="00723BD3">
            <w:pPr>
              <w:pStyle w:val="NormalWeb"/>
              <w:shd w:val="clear" w:color="auto" w:fill="FFFFFF"/>
              <w:spacing w:beforeAutospacing="0" w:afterAutospacing="0"/>
              <w:rPr>
                <w:sz w:val="28"/>
                <w:szCs w:val="28"/>
              </w:rPr>
            </w:pPr>
            <w:r>
              <w:rPr>
                <w:sz w:val="28"/>
                <w:szCs w:val="28"/>
              </w:rPr>
              <w:t>- HS đưa ra lý lẽ của mình:</w:t>
            </w:r>
          </w:p>
          <w:p w:rsidR="003A0A20" w:rsidRDefault="00483C61" w:rsidP="00723BD3">
            <w:pPr>
              <w:pStyle w:val="NormalWeb"/>
              <w:shd w:val="clear" w:color="auto" w:fill="FFFFFF"/>
              <w:spacing w:beforeAutospacing="0" w:afterAutospacing="0"/>
              <w:rPr>
                <w:rFonts w:eastAsia="Roboto"/>
                <w:color w:val="333333"/>
                <w:sz w:val="28"/>
                <w:szCs w:val="28"/>
              </w:rPr>
            </w:pPr>
            <w:r>
              <w:rPr>
                <w:rFonts w:eastAsia="Roboto"/>
                <w:color w:val="333333"/>
                <w:sz w:val="28"/>
                <w:szCs w:val="28"/>
                <w:shd w:val="clear" w:color="auto" w:fill="FFFFFF"/>
              </w:rPr>
              <w:t>Chúng ta không nên ăn đồ ăn nhanh vì:</w:t>
            </w:r>
          </w:p>
          <w:p w:rsidR="003A0A20" w:rsidRDefault="00483C61" w:rsidP="00723BD3">
            <w:pPr>
              <w:rPr>
                <w:sz w:val="28"/>
                <w:szCs w:val="28"/>
              </w:rPr>
            </w:pPr>
            <w:r>
              <w:rPr>
                <w:rFonts w:eastAsia="Roboto"/>
                <w:color w:val="333333"/>
                <w:sz w:val="28"/>
                <w:szCs w:val="28"/>
                <w:shd w:val="clear" w:color="auto" w:fill="FFFFFF"/>
              </w:rPr>
              <w:t>- Không đảm bảo vệ sinh an toàn thực phẩm: thức ăn nhanh thường được sản xuất trực tiếp trên đường phố, điều kiện và quá trình nấu nướng không hợp vệ sinh (sử dụng dầu chiên đi chiên lại nhiều lần, sử dụng phụ gia thực phẩm,...).</w:t>
            </w:r>
          </w:p>
          <w:p w:rsidR="003A0A20" w:rsidRDefault="00483C61" w:rsidP="00723BD3">
            <w:pPr>
              <w:rPr>
                <w:sz w:val="28"/>
                <w:szCs w:val="28"/>
              </w:rPr>
            </w:pPr>
            <w:r>
              <w:rPr>
                <w:rFonts w:eastAsia="Roboto"/>
                <w:color w:val="333333"/>
                <w:sz w:val="28"/>
                <w:szCs w:val="28"/>
                <w:shd w:val="clear" w:color="auto" w:fill="FFFFFF"/>
              </w:rPr>
              <w:t>- Cung cấp nhiều chất béo và cholesterol cho cơ thể gây bệnh béo phì, máu nhiễm mỡ, ung thư,...</w:t>
            </w:r>
          </w:p>
          <w:p w:rsidR="003A0A20" w:rsidRDefault="00483C61" w:rsidP="00723BD3">
            <w:pPr>
              <w:rPr>
                <w:sz w:val="28"/>
                <w:szCs w:val="28"/>
              </w:rPr>
            </w:pPr>
            <w:r>
              <w:rPr>
                <w:rFonts w:eastAsia="Roboto"/>
                <w:color w:val="333333"/>
                <w:sz w:val="28"/>
                <w:szCs w:val="28"/>
                <w:shd w:val="clear" w:color="auto" w:fill="FFFFFF"/>
              </w:rPr>
              <w:t>- Một số loại thức ăn nhanh như xúc xích, thịt xông khói,... chứa hàm lượng muối và chất bảo quản cao, dễ dẫn đến các bệnh về tim, thận, làm tăng huyết áp,...</w:t>
            </w:r>
          </w:p>
          <w:p w:rsidR="003A0A20" w:rsidRDefault="00483C61" w:rsidP="00723BD3">
            <w:pPr>
              <w:rPr>
                <w:rFonts w:eastAsia="Roboto"/>
                <w:color w:val="333333"/>
                <w:sz w:val="28"/>
                <w:szCs w:val="28"/>
                <w:shd w:val="clear" w:color="auto" w:fill="FFFFFF"/>
              </w:rPr>
            </w:pPr>
            <w:r>
              <w:rPr>
                <w:rFonts w:eastAsia="Roboto"/>
                <w:color w:val="333333"/>
                <w:sz w:val="28"/>
                <w:szCs w:val="28"/>
                <w:shd w:val="clear" w:color="auto" w:fill="FFFFFF"/>
              </w:rPr>
              <w:t>- Sử dụng thức ăn nhanh nhiều còn có thể khiến chúng ta bị thiếu chất và mất cân đối về dinh dưỡng.</w:t>
            </w:r>
          </w:p>
          <w:p w:rsidR="003A0A20" w:rsidRDefault="00483C61" w:rsidP="00723BD3">
            <w:pPr>
              <w:rPr>
                <w:rFonts w:eastAsia="Roboto"/>
                <w:sz w:val="28"/>
                <w:szCs w:val="28"/>
                <w:shd w:val="clear" w:color="auto" w:fill="FFFFFF"/>
              </w:rPr>
            </w:pPr>
            <w:r>
              <w:rPr>
                <w:rFonts w:eastAsia="Roboto"/>
                <w:sz w:val="28"/>
                <w:szCs w:val="28"/>
                <w:shd w:val="clear" w:color="auto" w:fill="FFFFFF"/>
              </w:rPr>
              <w:t>- Đại diện nhóm lên trình bày.</w:t>
            </w:r>
          </w:p>
          <w:p w:rsidR="003A0A20" w:rsidRDefault="00483C61" w:rsidP="00723BD3">
            <w:pPr>
              <w:rPr>
                <w:rFonts w:eastAsia="Roboto"/>
                <w:sz w:val="28"/>
                <w:szCs w:val="28"/>
                <w:shd w:val="clear" w:color="auto" w:fill="FFFFFF"/>
              </w:rPr>
            </w:pPr>
            <w:r>
              <w:rPr>
                <w:rFonts w:eastAsia="Roboto"/>
                <w:sz w:val="28"/>
                <w:szCs w:val="28"/>
                <w:shd w:val="clear" w:color="auto" w:fill="FFFFFF"/>
              </w:rPr>
              <w:t>- Nhóm khác nhận xét câu trả lời của bạn.</w:t>
            </w:r>
          </w:p>
          <w:p w:rsidR="003A0A20" w:rsidRDefault="00483C61" w:rsidP="00723BD3">
            <w:pPr>
              <w:pStyle w:val="NormalWeb"/>
              <w:shd w:val="clear" w:color="auto" w:fill="FFFFFF"/>
              <w:spacing w:beforeAutospacing="0" w:afterAutospacing="0"/>
              <w:rPr>
                <w:rFonts w:eastAsia="Roboto"/>
                <w:sz w:val="28"/>
                <w:szCs w:val="28"/>
              </w:rPr>
            </w:pPr>
            <w:r>
              <w:rPr>
                <w:rFonts w:eastAsia="Roboto"/>
                <w:sz w:val="28"/>
                <w:szCs w:val="28"/>
                <w:shd w:val="clear" w:color="auto" w:fill="FFFFFF"/>
              </w:rPr>
              <w:t> </w:t>
            </w:r>
          </w:p>
          <w:p w:rsidR="003A0A20" w:rsidRDefault="003A0A20" w:rsidP="00723BD3">
            <w:pPr>
              <w:jc w:val="both"/>
              <w:rPr>
                <w:sz w:val="28"/>
                <w:szCs w:val="28"/>
              </w:rPr>
            </w:pPr>
          </w:p>
          <w:p w:rsidR="003A0A20" w:rsidRDefault="003A0A20" w:rsidP="00723BD3">
            <w:pPr>
              <w:jc w:val="both"/>
              <w:rPr>
                <w:sz w:val="28"/>
                <w:szCs w:val="28"/>
              </w:rPr>
            </w:pPr>
          </w:p>
          <w:p w:rsidR="003A0A20" w:rsidRDefault="003A0A20" w:rsidP="00723BD3">
            <w:pPr>
              <w:jc w:val="both"/>
              <w:rPr>
                <w:sz w:val="28"/>
                <w:szCs w:val="28"/>
              </w:rPr>
            </w:pPr>
          </w:p>
          <w:p w:rsidR="003A0A20" w:rsidRDefault="003A0A20" w:rsidP="00723BD3">
            <w:pPr>
              <w:jc w:val="both"/>
              <w:rPr>
                <w:sz w:val="28"/>
                <w:szCs w:val="28"/>
              </w:rPr>
            </w:pPr>
          </w:p>
          <w:p w:rsidR="003A0A20" w:rsidRDefault="003A0A20" w:rsidP="00723BD3">
            <w:pPr>
              <w:jc w:val="both"/>
              <w:rPr>
                <w:sz w:val="28"/>
                <w:szCs w:val="28"/>
              </w:rPr>
            </w:pPr>
          </w:p>
          <w:p w:rsidR="003A0A20" w:rsidRDefault="00483C61" w:rsidP="00723BD3">
            <w:pPr>
              <w:jc w:val="both"/>
              <w:rPr>
                <w:sz w:val="28"/>
                <w:szCs w:val="28"/>
              </w:rPr>
            </w:pPr>
            <w:r>
              <w:rPr>
                <w:sz w:val="28"/>
                <w:szCs w:val="28"/>
              </w:rPr>
              <w:t>-  HStrả lời.</w:t>
            </w:r>
          </w:p>
          <w:p w:rsidR="003A0A20" w:rsidRDefault="00483C61" w:rsidP="00723BD3">
            <w:pPr>
              <w:jc w:val="both"/>
              <w:rPr>
                <w:sz w:val="28"/>
                <w:szCs w:val="28"/>
              </w:rPr>
            </w:pPr>
            <w:r>
              <w:rPr>
                <w:sz w:val="28"/>
                <w:szCs w:val="28"/>
              </w:rPr>
              <w:t xml:space="preserve">+ Trong 7 ngày mình nên ăn đồ ăn nhanh 1- 2 lần trong tuần. Ăn nhà hàng 1 - 2 lần. Ăn bữa com gia đình hầu hết các ngày trong tuần. Vì ăn đồ ăn nhanh ảnh </w:t>
            </w:r>
            <w:r>
              <w:rPr>
                <w:sz w:val="28"/>
                <w:szCs w:val="28"/>
              </w:rPr>
              <w:lastRenderedPageBreak/>
              <w:t>hưởng xấu đến sức khỏe.</w:t>
            </w:r>
          </w:p>
        </w:tc>
      </w:tr>
      <w:tr w:rsidR="003A0A20" w:rsidTr="00C53657">
        <w:tc>
          <w:tcPr>
            <w:tcW w:w="5994" w:type="dxa"/>
            <w:gridSpan w:val="2"/>
          </w:tcPr>
          <w:p w:rsidR="00E066FD" w:rsidRPr="00E066FD" w:rsidRDefault="00E066FD" w:rsidP="00723BD3">
            <w:pPr>
              <w:jc w:val="both"/>
              <w:rPr>
                <w:b/>
                <w:bCs/>
                <w:iCs/>
                <w:sz w:val="28"/>
                <w:szCs w:val="28"/>
                <w:lang w:val="vi-VN"/>
              </w:rPr>
            </w:pPr>
            <w:r>
              <w:rPr>
                <w:b/>
                <w:bCs/>
                <w:iCs/>
                <w:sz w:val="28"/>
                <w:szCs w:val="28"/>
                <w:lang w:val="nl-NL"/>
              </w:rPr>
              <w:lastRenderedPageBreak/>
              <w:t xml:space="preserve">3. Luyện tập </w:t>
            </w:r>
            <w:r w:rsidR="00206F07">
              <w:rPr>
                <w:b/>
                <w:bCs/>
                <w:iCs/>
                <w:sz w:val="28"/>
                <w:szCs w:val="28"/>
                <w:lang w:val="vi-VN"/>
              </w:rPr>
              <w:t>(15</w:t>
            </w:r>
            <w:r>
              <w:rPr>
                <w:b/>
                <w:bCs/>
                <w:iCs/>
                <w:sz w:val="28"/>
                <w:szCs w:val="28"/>
                <w:lang w:val="vi-VN"/>
              </w:rPr>
              <w:t xml:space="preserve"> phút)</w:t>
            </w:r>
          </w:p>
          <w:p w:rsidR="003A0A20" w:rsidRDefault="00483C61" w:rsidP="00723BD3">
            <w:pPr>
              <w:jc w:val="both"/>
              <w:rPr>
                <w:b/>
                <w:sz w:val="28"/>
                <w:szCs w:val="28"/>
              </w:rPr>
            </w:pPr>
            <w:r>
              <w:rPr>
                <w:b/>
                <w:sz w:val="28"/>
                <w:szCs w:val="28"/>
                <w:lang w:val="nl-NL"/>
              </w:rPr>
              <w:t xml:space="preserve">Hoạt động 2. </w:t>
            </w:r>
            <w:r>
              <w:rPr>
                <w:rFonts w:eastAsia="SimSun"/>
                <w:b/>
                <w:sz w:val="28"/>
                <w:szCs w:val="28"/>
              </w:rPr>
              <w:t>Mở rộng và tổng kết chủ đề.</w:t>
            </w:r>
          </w:p>
          <w:p w:rsidR="003A0A20" w:rsidRDefault="00483C61" w:rsidP="00723BD3">
            <w:pPr>
              <w:pStyle w:val="NormalWeb"/>
              <w:spacing w:beforeAutospacing="0" w:afterAutospacing="0"/>
              <w:rPr>
                <w:sz w:val="28"/>
                <w:szCs w:val="28"/>
              </w:rPr>
            </w:pPr>
            <w:r>
              <w:rPr>
                <w:sz w:val="28"/>
                <w:szCs w:val="28"/>
              </w:rPr>
              <w:t>- Chơi trò chơi:  Thám tử sạch.</w:t>
            </w:r>
          </w:p>
          <w:p w:rsidR="003A0A20" w:rsidRDefault="003A0A20" w:rsidP="00723BD3">
            <w:pPr>
              <w:pStyle w:val="NormalWeb"/>
              <w:spacing w:beforeAutospacing="0" w:afterAutospacing="0"/>
            </w:pPr>
          </w:p>
          <w:p w:rsidR="003A0A20" w:rsidRDefault="00483C61" w:rsidP="00723BD3">
            <w:pPr>
              <w:pStyle w:val="NormalWeb"/>
              <w:spacing w:beforeAutospacing="0" w:afterAutospacing="0"/>
              <w:rPr>
                <w:sz w:val="28"/>
                <w:szCs w:val="28"/>
              </w:rPr>
            </w:pPr>
            <w:r>
              <w:rPr>
                <w:noProof/>
                <w:lang w:eastAsia="en-US"/>
              </w:rPr>
              <w:drawing>
                <wp:inline distT="0" distB="0" distL="114300" distR="114300" wp14:anchorId="24B3559D" wp14:editId="0EE8234F">
                  <wp:extent cx="2406650" cy="1242060"/>
                  <wp:effectExtent l="0" t="0" r="12700" b="1524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pic:cNvPicPr>
                        </pic:nvPicPr>
                        <pic:blipFill>
                          <a:blip r:embed="rId9"/>
                          <a:srcRect l="14190" t="20998" r="15829" b="14794"/>
                          <a:stretch>
                            <a:fillRect/>
                          </a:stretch>
                        </pic:blipFill>
                        <pic:spPr>
                          <a:xfrm>
                            <a:off x="0" y="0"/>
                            <a:ext cx="2406650" cy="1242060"/>
                          </a:xfrm>
                          <a:prstGeom prst="rect">
                            <a:avLst/>
                          </a:prstGeom>
                          <a:noFill/>
                          <a:ln>
                            <a:noFill/>
                          </a:ln>
                        </pic:spPr>
                      </pic:pic>
                    </a:graphicData>
                  </a:graphic>
                </wp:inline>
              </w:drawing>
            </w:r>
          </w:p>
          <w:p w:rsidR="003A0A20" w:rsidRDefault="00483C61" w:rsidP="00723BD3">
            <w:pPr>
              <w:pStyle w:val="NormalWeb"/>
              <w:spacing w:beforeAutospacing="0" w:afterAutospacing="0"/>
              <w:rPr>
                <w:sz w:val="28"/>
                <w:szCs w:val="28"/>
              </w:rPr>
            </w:pPr>
            <w:r>
              <w:rPr>
                <w:sz w:val="28"/>
                <w:szCs w:val="28"/>
              </w:rPr>
              <w:t xml:space="preserve"> - GV dẫn tắt trò chơi: Thám tử sạch</w:t>
            </w:r>
          </w:p>
          <w:p w:rsidR="003A0A20" w:rsidRDefault="00483C61" w:rsidP="00723BD3">
            <w:pPr>
              <w:pStyle w:val="NormalWeb"/>
              <w:spacing w:beforeAutospacing="0" w:afterAutospacing="0"/>
              <w:rPr>
                <w:sz w:val="28"/>
                <w:szCs w:val="28"/>
              </w:rPr>
            </w:pPr>
            <w:r>
              <w:rPr>
                <w:sz w:val="28"/>
                <w:szCs w:val="28"/>
              </w:rPr>
              <w:t xml:space="preserve"> - GV đề nghị HS lớp lập thám tử để đi truy vết thực phẩm bẩn ở các địa điểm khác nhau. </w:t>
            </w:r>
          </w:p>
          <w:p w:rsidR="003A0A20" w:rsidRDefault="00483C61" w:rsidP="00723BD3">
            <w:pPr>
              <w:pStyle w:val="NormalWeb"/>
              <w:spacing w:beforeAutospacing="0" w:afterAutospacing="0"/>
              <w:rPr>
                <w:sz w:val="28"/>
                <w:szCs w:val="28"/>
              </w:rPr>
            </w:pPr>
            <w:r>
              <w:rPr>
                <w:sz w:val="28"/>
                <w:szCs w:val="28"/>
              </w:rPr>
              <w:t xml:space="preserve"> - GV phổ biến luật chơi.</w:t>
            </w:r>
          </w:p>
          <w:p w:rsidR="003A0A20" w:rsidRDefault="00483C61" w:rsidP="00723BD3">
            <w:pPr>
              <w:pStyle w:val="NormalWeb"/>
              <w:spacing w:beforeAutospacing="0" w:afterAutospacing="0"/>
              <w:rPr>
                <w:sz w:val="28"/>
                <w:szCs w:val="28"/>
              </w:rPr>
            </w:pPr>
            <w:r>
              <w:rPr>
                <w:sz w:val="28"/>
                <w:szCs w:val="28"/>
              </w:rPr>
              <w:t>- Tiến hành cho HS chơi.</w:t>
            </w:r>
          </w:p>
          <w:p w:rsidR="003A0A20" w:rsidRDefault="003A0A20" w:rsidP="00723BD3">
            <w:pPr>
              <w:pStyle w:val="NormalWeb"/>
              <w:spacing w:beforeAutospacing="0" w:afterAutospacing="0"/>
              <w:rPr>
                <w:sz w:val="28"/>
                <w:szCs w:val="28"/>
              </w:rPr>
            </w:pPr>
          </w:p>
          <w:p w:rsidR="003A0A20" w:rsidRDefault="003A0A20" w:rsidP="00723BD3">
            <w:pPr>
              <w:pStyle w:val="NormalWeb"/>
              <w:spacing w:beforeAutospacing="0" w:afterAutospacing="0"/>
              <w:rPr>
                <w:sz w:val="28"/>
                <w:szCs w:val="28"/>
              </w:rPr>
            </w:pPr>
          </w:p>
          <w:p w:rsidR="003A0A20" w:rsidRDefault="00483C61" w:rsidP="00723BD3">
            <w:pPr>
              <w:pStyle w:val="NormalWeb"/>
              <w:spacing w:beforeAutospacing="0" w:afterAutospacing="0"/>
              <w:rPr>
                <w:sz w:val="28"/>
                <w:szCs w:val="28"/>
              </w:rPr>
            </w:pPr>
            <w:r>
              <w:rPr>
                <w:sz w:val="28"/>
                <w:szCs w:val="28"/>
              </w:rPr>
              <w:t>- Yêu cầu các nhóm báo cáo việc làm của mình.</w:t>
            </w:r>
          </w:p>
          <w:p w:rsidR="003A0A20" w:rsidRDefault="00483C61" w:rsidP="00723BD3">
            <w:pPr>
              <w:pStyle w:val="NormalWeb"/>
              <w:spacing w:beforeAutospacing="0" w:afterAutospacing="0"/>
              <w:rPr>
                <w:sz w:val="28"/>
                <w:szCs w:val="28"/>
              </w:rPr>
            </w:pPr>
            <w:r>
              <w:rPr>
                <w:sz w:val="28"/>
                <w:szCs w:val="28"/>
              </w:rPr>
              <w:t>- Mời nhóm khác nhận xét, bổ sung.</w:t>
            </w:r>
          </w:p>
          <w:p w:rsidR="003A0A20" w:rsidRDefault="00483C61" w:rsidP="00723BD3">
            <w:pPr>
              <w:jc w:val="both"/>
              <w:rPr>
                <w:sz w:val="28"/>
                <w:szCs w:val="28"/>
                <w:lang w:val="nl-NL"/>
              </w:rPr>
            </w:pPr>
            <w:r>
              <w:rPr>
                <w:sz w:val="28"/>
                <w:szCs w:val="28"/>
                <w:lang w:val="nl-NL"/>
              </w:rPr>
              <w:t>- GV nhận xét chung, tuyên dương.</w:t>
            </w:r>
          </w:p>
          <w:p w:rsidR="003A0A20" w:rsidRDefault="00483C61" w:rsidP="00723BD3">
            <w:pPr>
              <w:pStyle w:val="NormalWeb"/>
              <w:spacing w:beforeAutospacing="0" w:afterAutospacing="0"/>
              <w:rPr>
                <w:sz w:val="28"/>
                <w:szCs w:val="28"/>
                <w:lang w:val="nl-NL"/>
              </w:rPr>
            </w:pPr>
            <w:r w:rsidRPr="00103E81">
              <w:rPr>
                <w:i/>
                <w:iCs/>
                <w:sz w:val="28"/>
                <w:szCs w:val="28"/>
                <w:lang w:val="nl-NL"/>
              </w:rPr>
              <w:t>Kết luận: “Thực phẩm bẩn" luôn rất tinh ranh và nguy hiểm. Chúng có thể ẩn nấp ở bất kì đâu, vì vậy, trải chúng ta đều là một Thảm trả sau để phát hiện và loại bỏ chúng ở mọi nơi.</w:t>
            </w:r>
          </w:p>
        </w:tc>
        <w:tc>
          <w:tcPr>
            <w:tcW w:w="3895" w:type="dxa"/>
          </w:tcPr>
          <w:p w:rsidR="003A0A20" w:rsidRDefault="003A0A20" w:rsidP="00723BD3">
            <w:pPr>
              <w:rPr>
                <w:sz w:val="28"/>
                <w:szCs w:val="28"/>
                <w:lang w:val="nl-NL"/>
              </w:rPr>
            </w:pPr>
          </w:p>
          <w:p w:rsidR="003A0A20" w:rsidRDefault="003A0A20" w:rsidP="00723BD3">
            <w:pPr>
              <w:rPr>
                <w:sz w:val="28"/>
                <w:szCs w:val="28"/>
                <w:lang w:val="nl-NL"/>
              </w:rPr>
            </w:pPr>
          </w:p>
          <w:p w:rsidR="003A0A20" w:rsidRDefault="003A0A20" w:rsidP="00723BD3">
            <w:pPr>
              <w:rPr>
                <w:sz w:val="28"/>
                <w:szCs w:val="28"/>
                <w:lang w:val="nl-NL"/>
              </w:rPr>
            </w:pPr>
          </w:p>
          <w:p w:rsidR="003A0A20" w:rsidRDefault="003A0A20" w:rsidP="00723BD3">
            <w:pPr>
              <w:rPr>
                <w:sz w:val="28"/>
                <w:szCs w:val="28"/>
                <w:lang w:val="nl-NL"/>
              </w:rPr>
            </w:pPr>
          </w:p>
          <w:p w:rsidR="003A0A20" w:rsidRDefault="003A0A20" w:rsidP="00723BD3">
            <w:pPr>
              <w:rPr>
                <w:sz w:val="28"/>
                <w:szCs w:val="28"/>
                <w:lang w:val="nl-NL"/>
              </w:rPr>
            </w:pPr>
          </w:p>
          <w:p w:rsidR="003A0A20" w:rsidRDefault="003A0A20" w:rsidP="00723BD3">
            <w:pPr>
              <w:rPr>
                <w:sz w:val="28"/>
                <w:szCs w:val="28"/>
                <w:lang w:val="nl-NL"/>
              </w:rPr>
            </w:pPr>
          </w:p>
          <w:p w:rsidR="003A0A20" w:rsidRDefault="003A0A20" w:rsidP="00723BD3">
            <w:pPr>
              <w:rPr>
                <w:sz w:val="28"/>
                <w:szCs w:val="28"/>
                <w:lang w:val="nl-NL"/>
              </w:rPr>
            </w:pPr>
          </w:p>
          <w:p w:rsidR="003A0A20" w:rsidRDefault="003A0A20" w:rsidP="00723BD3">
            <w:pPr>
              <w:rPr>
                <w:sz w:val="28"/>
                <w:szCs w:val="28"/>
                <w:lang w:val="nl-NL"/>
              </w:rPr>
            </w:pPr>
          </w:p>
          <w:p w:rsidR="003A0A20" w:rsidRDefault="003A0A20" w:rsidP="00723BD3">
            <w:pPr>
              <w:rPr>
                <w:sz w:val="28"/>
                <w:szCs w:val="28"/>
                <w:lang w:val="nl-NL"/>
              </w:rPr>
            </w:pPr>
          </w:p>
          <w:p w:rsidR="003A0A20" w:rsidRDefault="00483C61" w:rsidP="00723BD3">
            <w:pPr>
              <w:rPr>
                <w:sz w:val="28"/>
                <w:szCs w:val="28"/>
              </w:rPr>
            </w:pPr>
            <w:r>
              <w:rPr>
                <w:sz w:val="28"/>
                <w:szCs w:val="28"/>
                <w:lang w:val="nl-NL"/>
              </w:rPr>
              <w:t xml:space="preserve">- </w:t>
            </w:r>
            <w:r>
              <w:rPr>
                <w:sz w:val="28"/>
                <w:szCs w:val="28"/>
              </w:rPr>
              <w:t>HS chia nhóm lập thám tử.</w:t>
            </w:r>
          </w:p>
          <w:p w:rsidR="003A0A20" w:rsidRDefault="003A0A20" w:rsidP="00723BD3">
            <w:pPr>
              <w:rPr>
                <w:sz w:val="28"/>
                <w:szCs w:val="28"/>
              </w:rPr>
            </w:pPr>
          </w:p>
          <w:p w:rsidR="003A0A20" w:rsidRDefault="00483C61" w:rsidP="00723BD3">
            <w:pPr>
              <w:rPr>
                <w:sz w:val="28"/>
                <w:szCs w:val="28"/>
              </w:rPr>
            </w:pPr>
            <w:r>
              <w:rPr>
                <w:sz w:val="28"/>
                <w:szCs w:val="28"/>
              </w:rPr>
              <w:t>- Lắng nghe luật chơi</w:t>
            </w:r>
          </w:p>
          <w:p w:rsidR="003A0A20" w:rsidRDefault="00483C61" w:rsidP="00723BD3">
            <w:pPr>
              <w:jc w:val="both"/>
              <w:rPr>
                <w:sz w:val="28"/>
                <w:szCs w:val="28"/>
              </w:rPr>
            </w:pPr>
            <w:r>
              <w:rPr>
                <w:sz w:val="28"/>
                <w:szCs w:val="28"/>
                <w:lang w:val="nl-NL"/>
              </w:rPr>
              <w:t xml:space="preserve">- </w:t>
            </w:r>
            <w:r>
              <w:rPr>
                <w:sz w:val="28"/>
                <w:szCs w:val="28"/>
              </w:rPr>
              <w:t>Các nhóm thám tử truy vết và ghi ra giấy những thực phẩm không sạch.</w:t>
            </w:r>
          </w:p>
          <w:p w:rsidR="003A0A20" w:rsidRDefault="00483C61" w:rsidP="00723BD3">
            <w:pPr>
              <w:jc w:val="both"/>
              <w:rPr>
                <w:sz w:val="28"/>
                <w:szCs w:val="28"/>
              </w:rPr>
            </w:pPr>
            <w:r>
              <w:rPr>
                <w:sz w:val="28"/>
                <w:szCs w:val="28"/>
              </w:rPr>
              <w:t>- Các nhóm báo cáo.</w:t>
            </w:r>
          </w:p>
          <w:p w:rsidR="003A0A20" w:rsidRDefault="00483C61" w:rsidP="00723BD3">
            <w:pPr>
              <w:jc w:val="both"/>
              <w:rPr>
                <w:sz w:val="28"/>
                <w:szCs w:val="28"/>
              </w:rPr>
            </w:pPr>
            <w:r>
              <w:rPr>
                <w:sz w:val="28"/>
                <w:szCs w:val="28"/>
              </w:rPr>
              <w:t>- Nhóm khác bổ sung.</w:t>
            </w:r>
          </w:p>
          <w:p w:rsidR="003A0A20" w:rsidRDefault="00483C61" w:rsidP="00723BD3">
            <w:pPr>
              <w:jc w:val="both"/>
              <w:rPr>
                <w:sz w:val="28"/>
                <w:szCs w:val="28"/>
                <w:lang w:val="nl-NL"/>
              </w:rPr>
            </w:pPr>
            <w:r>
              <w:rPr>
                <w:sz w:val="28"/>
                <w:szCs w:val="28"/>
                <w:lang w:val="nl-NL"/>
              </w:rPr>
              <w:t xml:space="preserve">- Các </w:t>
            </w:r>
            <w:r>
              <w:rPr>
                <w:sz w:val="28"/>
                <w:szCs w:val="28"/>
              </w:rPr>
              <w:t>HS</w:t>
            </w:r>
            <w:r>
              <w:rPr>
                <w:sz w:val="28"/>
                <w:szCs w:val="28"/>
                <w:lang w:val="nl-NL"/>
              </w:rPr>
              <w:t xml:space="preserve"> nhận xét.</w:t>
            </w:r>
          </w:p>
          <w:p w:rsidR="003A0A20" w:rsidRDefault="00483C61" w:rsidP="00723BD3">
            <w:pPr>
              <w:jc w:val="both"/>
              <w:rPr>
                <w:sz w:val="28"/>
                <w:szCs w:val="28"/>
                <w:lang w:val="nl-NL"/>
              </w:rPr>
            </w:pPr>
            <w:r>
              <w:rPr>
                <w:sz w:val="28"/>
                <w:szCs w:val="28"/>
                <w:lang w:val="nl-NL"/>
              </w:rPr>
              <w:t>- Lắng nghe, rút kinh nghiệm.</w:t>
            </w:r>
          </w:p>
        </w:tc>
      </w:tr>
      <w:tr w:rsidR="003A0A20" w:rsidTr="00C53657">
        <w:tc>
          <w:tcPr>
            <w:tcW w:w="5994" w:type="dxa"/>
            <w:gridSpan w:val="2"/>
          </w:tcPr>
          <w:p w:rsidR="00206F07" w:rsidRPr="00206F07" w:rsidRDefault="00206F07" w:rsidP="00723BD3">
            <w:pPr>
              <w:jc w:val="both"/>
              <w:rPr>
                <w:b/>
                <w:sz w:val="28"/>
                <w:szCs w:val="28"/>
                <w:lang w:val="vi-VN"/>
              </w:rPr>
            </w:pPr>
            <w:r>
              <w:rPr>
                <w:b/>
                <w:sz w:val="28"/>
                <w:szCs w:val="28"/>
                <w:lang w:val="nl-NL"/>
              </w:rPr>
              <w:t xml:space="preserve">4. Vận dụng </w:t>
            </w:r>
            <w:r>
              <w:rPr>
                <w:b/>
                <w:sz w:val="28"/>
                <w:szCs w:val="28"/>
                <w:lang w:val="vi-VN"/>
              </w:rPr>
              <w:t>(2 phút)</w:t>
            </w:r>
          </w:p>
          <w:p w:rsidR="003A0A20" w:rsidRDefault="00483C61" w:rsidP="00723BD3">
            <w:pPr>
              <w:jc w:val="both"/>
              <w:rPr>
                <w:sz w:val="28"/>
                <w:szCs w:val="28"/>
                <w:lang w:val="nl-NL"/>
              </w:rPr>
            </w:pPr>
            <w:r>
              <w:rPr>
                <w:sz w:val="28"/>
                <w:szCs w:val="28"/>
                <w:lang w:val="nl-NL"/>
              </w:rPr>
              <w:t>- GV nêu yêu cầu và hướng dẫn học sinh về nhà cùng với người thân:</w:t>
            </w:r>
          </w:p>
          <w:p w:rsidR="003A0A20" w:rsidRPr="00103E81" w:rsidRDefault="00483C61" w:rsidP="00723BD3">
            <w:pPr>
              <w:pStyle w:val="NormalWeb"/>
              <w:spacing w:beforeAutospacing="0" w:afterAutospacing="0"/>
              <w:rPr>
                <w:sz w:val="28"/>
                <w:szCs w:val="28"/>
                <w:lang w:val="nl-NL"/>
              </w:rPr>
            </w:pPr>
            <w:r w:rsidRPr="00103E81">
              <w:rPr>
                <w:sz w:val="28"/>
                <w:szCs w:val="28"/>
                <w:lang w:val="nl-NL"/>
              </w:rPr>
              <w:t>+ Cùng người thân thực hiện: kiểm tra thực phẩm tại gia đình để đảm bảo vệ sinh an toàn thực phẩm, loại bỏ những thức ăn hỏng, ôi thiu, quá hạn,...</w:t>
            </w:r>
          </w:p>
          <w:p w:rsidR="003A0A20" w:rsidRDefault="00483C61" w:rsidP="00723BD3">
            <w:pPr>
              <w:jc w:val="both"/>
              <w:rPr>
                <w:sz w:val="28"/>
                <w:szCs w:val="28"/>
                <w:lang w:val="nl-NL"/>
              </w:rPr>
            </w:pPr>
            <w:r>
              <w:rPr>
                <w:sz w:val="28"/>
                <w:szCs w:val="28"/>
                <w:lang w:val="nl-NL"/>
              </w:rPr>
              <w:t>- Nhận xét sau tiết dạy, dặn dò về nhà.</w:t>
            </w:r>
          </w:p>
        </w:tc>
        <w:tc>
          <w:tcPr>
            <w:tcW w:w="3895" w:type="dxa"/>
          </w:tcPr>
          <w:p w:rsidR="003A0A20" w:rsidRDefault="003A0A20" w:rsidP="00723BD3">
            <w:pPr>
              <w:rPr>
                <w:sz w:val="28"/>
                <w:szCs w:val="28"/>
                <w:lang w:val="nl-NL"/>
              </w:rPr>
            </w:pPr>
          </w:p>
          <w:p w:rsidR="003A0A20" w:rsidRDefault="00483C61" w:rsidP="00723BD3">
            <w:pPr>
              <w:rPr>
                <w:sz w:val="28"/>
                <w:szCs w:val="28"/>
                <w:lang w:val="nl-NL"/>
              </w:rPr>
            </w:pPr>
            <w:r>
              <w:rPr>
                <w:sz w:val="28"/>
                <w:szCs w:val="28"/>
                <w:lang w:val="nl-NL"/>
              </w:rPr>
              <w:t>- Học sinh tiếp nhận thông tin và yêu cầu để về nhà ứng dụng.</w:t>
            </w:r>
          </w:p>
          <w:p w:rsidR="003A0A20" w:rsidRDefault="003A0A20" w:rsidP="00723BD3">
            <w:pPr>
              <w:rPr>
                <w:sz w:val="28"/>
                <w:szCs w:val="28"/>
                <w:lang w:val="nl-NL"/>
              </w:rPr>
            </w:pPr>
          </w:p>
          <w:p w:rsidR="003A0A20" w:rsidRDefault="00483C61" w:rsidP="00723BD3">
            <w:pPr>
              <w:rPr>
                <w:sz w:val="28"/>
                <w:szCs w:val="28"/>
                <w:lang w:val="nl-NL"/>
              </w:rPr>
            </w:pPr>
            <w:r>
              <w:rPr>
                <w:sz w:val="28"/>
                <w:szCs w:val="28"/>
                <w:lang w:val="nl-NL"/>
              </w:rPr>
              <w:t>- HS lắng nghe, rút kinh nghiệm</w:t>
            </w:r>
          </w:p>
        </w:tc>
      </w:tr>
      <w:tr w:rsidR="00C53657" w:rsidRPr="00103E81" w:rsidTr="00C53657">
        <w:tc>
          <w:tcPr>
            <w:tcW w:w="9889" w:type="dxa"/>
            <w:gridSpan w:val="3"/>
          </w:tcPr>
          <w:p w:rsidR="00C53657" w:rsidRPr="0029769B" w:rsidRDefault="00C53657" w:rsidP="00C53657">
            <w:pPr>
              <w:jc w:val="center"/>
              <w:rPr>
                <w:rFonts w:eastAsia="Calibri"/>
                <w:b/>
                <w:color w:val="FF0000"/>
                <w:sz w:val="28"/>
                <w:szCs w:val="28"/>
                <w:u w:val="single"/>
              </w:rPr>
            </w:pPr>
            <w:r w:rsidRPr="0029769B">
              <w:rPr>
                <w:rFonts w:eastAsia="Calibri"/>
                <w:b/>
                <w:color w:val="FF0000"/>
                <w:sz w:val="28"/>
                <w:szCs w:val="28"/>
                <w:u w:val="single"/>
              </w:rPr>
              <w:t xml:space="preserve">TIẾT </w:t>
            </w:r>
            <w:r>
              <w:rPr>
                <w:rFonts w:eastAsia="Calibri"/>
                <w:b/>
                <w:color w:val="FF0000"/>
                <w:sz w:val="28"/>
                <w:szCs w:val="28"/>
                <w:u w:val="single"/>
              </w:rPr>
              <w:t>3</w:t>
            </w:r>
          </w:p>
          <w:p w:rsidR="00C53657" w:rsidRPr="00C53657" w:rsidRDefault="00C53657" w:rsidP="00C53657">
            <w:pPr>
              <w:ind w:left="720" w:hanging="720"/>
              <w:jc w:val="center"/>
              <w:rPr>
                <w:b/>
                <w:bCs/>
                <w:color w:val="FF0000"/>
                <w:sz w:val="28"/>
                <w:szCs w:val="28"/>
                <w:lang w:val="nl-NL"/>
              </w:rPr>
            </w:pPr>
            <w:r w:rsidRPr="00C53657">
              <w:rPr>
                <w:b/>
                <w:bCs/>
                <w:color w:val="FF0000"/>
                <w:sz w:val="28"/>
                <w:szCs w:val="28"/>
                <w:lang w:val="nl-NL"/>
              </w:rPr>
              <w:t>Sinh hoạt cuối tuần chủ đề: THỰC PHẨM SẠCH</w:t>
            </w:r>
          </w:p>
          <w:p w:rsidR="00C53657" w:rsidRPr="00C53657" w:rsidRDefault="00C53657" w:rsidP="00C53657">
            <w:pPr>
              <w:ind w:left="720" w:hanging="720"/>
              <w:jc w:val="center"/>
              <w:rPr>
                <w:color w:val="FF0000"/>
                <w:sz w:val="28"/>
                <w:szCs w:val="28"/>
              </w:rPr>
            </w:pPr>
            <w:r>
              <w:rPr>
                <w:color w:val="FF0000"/>
                <w:sz w:val="28"/>
                <w:szCs w:val="28"/>
              </w:rPr>
              <w:t>N</w:t>
            </w:r>
            <w:r w:rsidRPr="00C53657">
              <w:rPr>
                <w:color w:val="FF0000"/>
                <w:sz w:val="28"/>
                <w:szCs w:val="28"/>
                <w:lang w:val="vi-VN"/>
              </w:rPr>
              <w:t>gày</w:t>
            </w:r>
            <w:r>
              <w:rPr>
                <w:color w:val="FF0000"/>
                <w:sz w:val="28"/>
                <w:szCs w:val="28"/>
              </w:rPr>
              <w:t xml:space="preserve"> dạy,</w:t>
            </w:r>
            <w:r w:rsidRPr="00C53657">
              <w:rPr>
                <w:color w:val="FF0000"/>
                <w:sz w:val="28"/>
                <w:szCs w:val="28"/>
                <w:lang w:val="vi-VN"/>
              </w:rPr>
              <w:t xml:space="preserve"> 1</w:t>
            </w:r>
            <w:r>
              <w:rPr>
                <w:color w:val="FF0000"/>
                <w:sz w:val="28"/>
                <w:szCs w:val="28"/>
              </w:rPr>
              <w:t>9</w:t>
            </w:r>
            <w:r w:rsidRPr="00C53657">
              <w:rPr>
                <w:color w:val="FF0000"/>
                <w:sz w:val="28"/>
                <w:szCs w:val="28"/>
                <w:lang w:val="vi-VN"/>
              </w:rPr>
              <w:t>/02/202</w:t>
            </w:r>
            <w:r>
              <w:rPr>
                <w:color w:val="FF0000"/>
                <w:sz w:val="28"/>
                <w:szCs w:val="28"/>
              </w:rPr>
              <w:t>4</w:t>
            </w:r>
          </w:p>
          <w:p w:rsidR="00C53657" w:rsidRDefault="00C53657" w:rsidP="00723BD3">
            <w:pPr>
              <w:jc w:val="center"/>
              <w:rPr>
                <w:b/>
                <w:sz w:val="28"/>
                <w:szCs w:val="28"/>
                <w:lang w:val="nl-NL"/>
              </w:rPr>
            </w:pPr>
          </w:p>
        </w:tc>
      </w:tr>
      <w:tr w:rsidR="003A0A20" w:rsidRPr="00103E81" w:rsidTr="00C53657">
        <w:tc>
          <w:tcPr>
            <w:tcW w:w="4806" w:type="dxa"/>
          </w:tcPr>
          <w:p w:rsidR="003A0A20" w:rsidRDefault="00483C61" w:rsidP="00723BD3">
            <w:pPr>
              <w:jc w:val="center"/>
              <w:rPr>
                <w:b/>
                <w:sz w:val="28"/>
                <w:szCs w:val="28"/>
                <w:lang w:val="nl-NL"/>
              </w:rPr>
            </w:pPr>
            <w:r>
              <w:rPr>
                <w:b/>
                <w:sz w:val="28"/>
                <w:szCs w:val="28"/>
                <w:lang w:val="nl-NL"/>
              </w:rPr>
              <w:t>Hoạt động của giáo viên</w:t>
            </w:r>
          </w:p>
        </w:tc>
        <w:tc>
          <w:tcPr>
            <w:tcW w:w="5083" w:type="dxa"/>
            <w:gridSpan w:val="2"/>
          </w:tcPr>
          <w:p w:rsidR="003A0A20" w:rsidRDefault="00483C61" w:rsidP="00723BD3">
            <w:pPr>
              <w:jc w:val="center"/>
              <w:rPr>
                <w:b/>
                <w:sz w:val="28"/>
                <w:szCs w:val="28"/>
                <w:lang w:val="nl-NL"/>
              </w:rPr>
            </w:pPr>
            <w:r>
              <w:rPr>
                <w:b/>
                <w:sz w:val="28"/>
                <w:szCs w:val="28"/>
                <w:lang w:val="nl-NL"/>
              </w:rPr>
              <w:t>Hoạt động của học sinh</w:t>
            </w:r>
          </w:p>
        </w:tc>
      </w:tr>
      <w:tr w:rsidR="003A0A20" w:rsidTr="00C53657">
        <w:tc>
          <w:tcPr>
            <w:tcW w:w="4806" w:type="dxa"/>
          </w:tcPr>
          <w:p w:rsidR="0075009E" w:rsidRPr="00B065C2" w:rsidRDefault="0075009E" w:rsidP="00723BD3">
            <w:pPr>
              <w:jc w:val="both"/>
              <w:rPr>
                <w:bCs/>
                <w:i/>
                <w:sz w:val="28"/>
                <w:szCs w:val="28"/>
                <w:lang w:val="vi-VN"/>
              </w:rPr>
            </w:pPr>
            <w:r>
              <w:rPr>
                <w:b/>
                <w:bCs/>
                <w:sz w:val="28"/>
                <w:szCs w:val="28"/>
                <w:lang w:val="nl-NL"/>
              </w:rPr>
              <w:t>1. Khởi động:</w:t>
            </w:r>
            <w:r w:rsidR="00B065C2">
              <w:rPr>
                <w:b/>
                <w:bCs/>
                <w:sz w:val="28"/>
                <w:szCs w:val="28"/>
                <w:lang w:val="vi-VN"/>
              </w:rPr>
              <w:t xml:space="preserve"> (2 phút)</w:t>
            </w:r>
          </w:p>
          <w:p w:rsidR="003A0A20" w:rsidRDefault="00483C61" w:rsidP="00723BD3">
            <w:pPr>
              <w:jc w:val="both"/>
              <w:outlineLvl w:val="0"/>
              <w:rPr>
                <w:bCs/>
                <w:sz w:val="28"/>
                <w:szCs w:val="28"/>
                <w:lang w:val="nl-NL"/>
              </w:rPr>
            </w:pPr>
            <w:r>
              <w:rPr>
                <w:bCs/>
                <w:sz w:val="28"/>
                <w:szCs w:val="28"/>
                <w:lang w:val="nl-NL"/>
              </w:rPr>
              <w:t xml:space="preserve">- GV tổ chức </w:t>
            </w:r>
            <w:r w:rsidRPr="0075009E">
              <w:rPr>
                <w:bCs/>
                <w:sz w:val="28"/>
                <w:szCs w:val="28"/>
                <w:lang w:val="nl-NL"/>
              </w:rPr>
              <w:t xml:space="preserve">hát </w:t>
            </w:r>
            <w:r>
              <w:rPr>
                <w:bCs/>
                <w:sz w:val="28"/>
                <w:szCs w:val="28"/>
                <w:lang w:val="nl-NL"/>
              </w:rPr>
              <w:t xml:space="preserve">để khởi động bài học. </w:t>
            </w:r>
          </w:p>
          <w:p w:rsidR="003A0A20" w:rsidRDefault="00483C61" w:rsidP="00723BD3">
            <w:pPr>
              <w:jc w:val="both"/>
              <w:outlineLvl w:val="0"/>
              <w:rPr>
                <w:bCs/>
                <w:sz w:val="28"/>
                <w:szCs w:val="28"/>
                <w:lang w:val="nl-NL"/>
              </w:rPr>
            </w:pPr>
            <w:r>
              <w:rPr>
                <w:bCs/>
                <w:sz w:val="28"/>
                <w:szCs w:val="28"/>
                <w:lang w:val="nl-NL"/>
              </w:rPr>
              <w:t xml:space="preserve">+ </w:t>
            </w:r>
            <w:r w:rsidRPr="00103E81">
              <w:rPr>
                <w:bCs/>
                <w:sz w:val="28"/>
                <w:szCs w:val="28"/>
                <w:lang w:val="nl-NL"/>
              </w:rPr>
              <w:t xml:space="preserve"> Cho HS hát theo giai điệu bài hát </w:t>
            </w:r>
            <w:r>
              <w:rPr>
                <w:bCs/>
                <w:sz w:val="28"/>
                <w:szCs w:val="28"/>
                <w:lang w:val="nl-NL"/>
              </w:rPr>
              <w:t>“</w:t>
            </w:r>
            <w:r w:rsidRPr="00103E81">
              <w:rPr>
                <w:bCs/>
                <w:sz w:val="28"/>
                <w:szCs w:val="28"/>
                <w:lang w:val="nl-NL"/>
              </w:rPr>
              <w:t>Bàn tay mẹ</w:t>
            </w:r>
            <w:r>
              <w:rPr>
                <w:bCs/>
                <w:sz w:val="28"/>
                <w:szCs w:val="28"/>
                <w:lang w:val="nl-NL"/>
              </w:rPr>
              <w:t>”</w:t>
            </w:r>
          </w:p>
          <w:p w:rsidR="003A0A20" w:rsidRPr="00103E81" w:rsidRDefault="00483C61" w:rsidP="00723BD3">
            <w:pPr>
              <w:jc w:val="both"/>
              <w:outlineLvl w:val="0"/>
              <w:rPr>
                <w:bCs/>
                <w:sz w:val="28"/>
                <w:szCs w:val="28"/>
                <w:lang w:val="nl-NL"/>
              </w:rPr>
            </w:pPr>
            <w:r w:rsidRPr="00103E81">
              <w:rPr>
                <w:bCs/>
                <w:sz w:val="28"/>
                <w:szCs w:val="28"/>
                <w:lang w:val="nl-NL"/>
              </w:rPr>
              <w:t>+ Cơm con ăn và nước con uống từ đâu?</w:t>
            </w:r>
          </w:p>
          <w:p w:rsidR="003A0A20" w:rsidRPr="00103E81" w:rsidRDefault="00483C61" w:rsidP="00723BD3">
            <w:pPr>
              <w:jc w:val="both"/>
              <w:outlineLvl w:val="0"/>
              <w:rPr>
                <w:bCs/>
                <w:sz w:val="28"/>
                <w:szCs w:val="28"/>
                <w:lang w:val="nl-NL"/>
              </w:rPr>
            </w:pPr>
            <w:r w:rsidRPr="00103E81">
              <w:rPr>
                <w:bCs/>
                <w:sz w:val="28"/>
                <w:szCs w:val="28"/>
                <w:lang w:val="nl-NL"/>
              </w:rPr>
              <w:t>+ Mẹ nấu ăn ở đâu?</w:t>
            </w:r>
          </w:p>
          <w:p w:rsidR="003A0A20" w:rsidRDefault="00483C61" w:rsidP="00723BD3">
            <w:pPr>
              <w:jc w:val="both"/>
              <w:outlineLvl w:val="0"/>
              <w:rPr>
                <w:bCs/>
                <w:sz w:val="28"/>
                <w:szCs w:val="28"/>
                <w:lang w:val="nl-NL"/>
              </w:rPr>
            </w:pPr>
            <w:r>
              <w:rPr>
                <w:bCs/>
                <w:sz w:val="28"/>
                <w:szCs w:val="28"/>
                <w:lang w:val="nl-NL"/>
              </w:rPr>
              <w:t>- GV Nhận xét, tuyên dương.</w:t>
            </w:r>
          </w:p>
          <w:p w:rsidR="003A0A20" w:rsidRDefault="00483C61" w:rsidP="00723BD3">
            <w:pPr>
              <w:jc w:val="both"/>
              <w:outlineLvl w:val="0"/>
              <w:rPr>
                <w:bCs/>
                <w:sz w:val="28"/>
                <w:szCs w:val="28"/>
                <w:lang w:val="nl-NL"/>
              </w:rPr>
            </w:pPr>
            <w:r>
              <w:rPr>
                <w:bCs/>
                <w:sz w:val="28"/>
                <w:szCs w:val="28"/>
                <w:lang w:val="nl-NL"/>
              </w:rPr>
              <w:t>- GV dẫn dắt vào bài mới</w:t>
            </w:r>
          </w:p>
        </w:tc>
        <w:tc>
          <w:tcPr>
            <w:tcW w:w="5083" w:type="dxa"/>
            <w:gridSpan w:val="2"/>
          </w:tcPr>
          <w:p w:rsidR="0075009E" w:rsidRDefault="0075009E" w:rsidP="00723BD3">
            <w:pPr>
              <w:jc w:val="both"/>
              <w:rPr>
                <w:sz w:val="28"/>
                <w:szCs w:val="28"/>
                <w:lang w:val="nl-NL"/>
              </w:rPr>
            </w:pPr>
          </w:p>
          <w:p w:rsidR="003A0A20" w:rsidRDefault="00483C61" w:rsidP="00723BD3">
            <w:pPr>
              <w:jc w:val="both"/>
              <w:rPr>
                <w:sz w:val="28"/>
                <w:szCs w:val="28"/>
                <w:lang w:val="nl-NL"/>
              </w:rPr>
            </w:pPr>
            <w:r>
              <w:rPr>
                <w:sz w:val="28"/>
                <w:szCs w:val="28"/>
                <w:lang w:val="nl-NL"/>
              </w:rPr>
              <w:t>- HS lắng nghe.</w:t>
            </w:r>
          </w:p>
          <w:p w:rsidR="003A0A20" w:rsidRDefault="003A0A20" w:rsidP="00723BD3">
            <w:pPr>
              <w:jc w:val="both"/>
              <w:rPr>
                <w:sz w:val="28"/>
                <w:szCs w:val="28"/>
                <w:lang w:val="nl-NL"/>
              </w:rPr>
            </w:pPr>
          </w:p>
          <w:p w:rsidR="003A0A20" w:rsidRPr="00103E81" w:rsidRDefault="00483C61" w:rsidP="00723BD3">
            <w:pPr>
              <w:pStyle w:val="NormalWeb"/>
              <w:spacing w:beforeAutospacing="0" w:afterAutospacing="0"/>
              <w:rPr>
                <w:bCs/>
                <w:sz w:val="28"/>
                <w:szCs w:val="28"/>
                <w:lang w:val="nl-NL"/>
              </w:rPr>
            </w:pPr>
            <w:r>
              <w:rPr>
                <w:sz w:val="28"/>
                <w:szCs w:val="28"/>
                <w:lang w:val="nl-NL"/>
              </w:rPr>
              <w:t xml:space="preserve">- </w:t>
            </w:r>
            <w:r w:rsidRPr="00103E81">
              <w:rPr>
                <w:bCs/>
                <w:sz w:val="28"/>
                <w:szCs w:val="28"/>
                <w:lang w:val="nl-NL"/>
              </w:rPr>
              <w:t>Cơm con ăn từ tay mẹ nấu và nước con uống từ tay mẹ đun.</w:t>
            </w:r>
          </w:p>
          <w:p w:rsidR="003A0A20" w:rsidRPr="00103E81" w:rsidRDefault="003A0A20" w:rsidP="00723BD3">
            <w:pPr>
              <w:pStyle w:val="NormalWeb"/>
              <w:spacing w:beforeAutospacing="0" w:afterAutospacing="0"/>
              <w:rPr>
                <w:bCs/>
                <w:sz w:val="28"/>
                <w:szCs w:val="28"/>
                <w:lang w:val="nl-NL"/>
              </w:rPr>
            </w:pPr>
          </w:p>
          <w:p w:rsidR="003A0A20" w:rsidRDefault="00483C61" w:rsidP="00723BD3">
            <w:pPr>
              <w:pStyle w:val="NormalWeb"/>
              <w:spacing w:beforeAutospacing="0" w:afterAutospacing="0"/>
              <w:rPr>
                <w:bCs/>
                <w:sz w:val="28"/>
                <w:szCs w:val="28"/>
              </w:rPr>
            </w:pPr>
            <w:r>
              <w:rPr>
                <w:bCs/>
                <w:sz w:val="28"/>
                <w:szCs w:val="28"/>
              </w:rPr>
              <w:t>- Mẹ nấu ăn ở trong bếp</w:t>
            </w:r>
          </w:p>
        </w:tc>
      </w:tr>
      <w:tr w:rsidR="003A0A20" w:rsidRPr="00103E81" w:rsidTr="00C53657">
        <w:tc>
          <w:tcPr>
            <w:tcW w:w="4806" w:type="dxa"/>
          </w:tcPr>
          <w:p w:rsidR="0075009E" w:rsidRPr="0075009E" w:rsidRDefault="0075009E" w:rsidP="00723BD3">
            <w:pPr>
              <w:jc w:val="both"/>
              <w:rPr>
                <w:b/>
                <w:bCs/>
                <w:iCs/>
                <w:sz w:val="28"/>
                <w:szCs w:val="28"/>
                <w:lang w:val="vi-VN"/>
              </w:rPr>
            </w:pPr>
            <w:r>
              <w:rPr>
                <w:b/>
                <w:bCs/>
                <w:iCs/>
                <w:sz w:val="28"/>
                <w:szCs w:val="28"/>
                <w:lang w:val="nl-NL"/>
              </w:rPr>
              <w:lastRenderedPageBreak/>
              <w:t xml:space="preserve">2. Sinh hoạt cuối tuần </w:t>
            </w:r>
            <w:r>
              <w:rPr>
                <w:b/>
                <w:bCs/>
                <w:iCs/>
                <w:sz w:val="28"/>
                <w:szCs w:val="28"/>
                <w:lang w:val="vi-VN"/>
              </w:rPr>
              <w:t>(15 phút)</w:t>
            </w:r>
          </w:p>
          <w:p w:rsidR="003A0A20" w:rsidRDefault="00483C61" w:rsidP="00723BD3">
            <w:pPr>
              <w:jc w:val="both"/>
              <w:rPr>
                <w:b/>
                <w:sz w:val="28"/>
                <w:szCs w:val="28"/>
                <w:lang w:val="nl-NL"/>
              </w:rPr>
            </w:pPr>
            <w:r>
              <w:rPr>
                <w:b/>
                <w:sz w:val="28"/>
                <w:szCs w:val="28"/>
                <w:lang w:val="nl-NL"/>
              </w:rPr>
              <w:t xml:space="preserve">* Hoạt động </w:t>
            </w:r>
            <w:r w:rsidRPr="0075009E">
              <w:rPr>
                <w:b/>
                <w:sz w:val="28"/>
                <w:szCs w:val="28"/>
                <w:lang w:val="nl-NL"/>
              </w:rPr>
              <w:t>1</w:t>
            </w:r>
            <w:r>
              <w:rPr>
                <w:b/>
                <w:sz w:val="28"/>
                <w:szCs w:val="28"/>
                <w:lang w:val="nl-NL"/>
              </w:rPr>
              <w:t>: Đánh giá kết quả cuối tuần. (Làm việc nhóm 2)</w:t>
            </w:r>
          </w:p>
          <w:p w:rsidR="003A0A20" w:rsidRDefault="00483C61" w:rsidP="00723BD3">
            <w:pPr>
              <w:jc w:val="both"/>
              <w:rPr>
                <w:sz w:val="28"/>
                <w:szCs w:val="28"/>
                <w:lang w:val="nl-NL"/>
              </w:rPr>
            </w:pPr>
            <w:r>
              <w:rPr>
                <w:b/>
                <w:sz w:val="28"/>
                <w:szCs w:val="28"/>
                <w:lang w:val="nl-NL"/>
              </w:rPr>
              <w:t xml:space="preserve">- </w:t>
            </w:r>
            <w:r>
              <w:rPr>
                <w:sz w:val="28"/>
                <w:szCs w:val="28"/>
                <w:lang w:val="nl-NL"/>
              </w:rPr>
              <w:t>GV yêu cầu lớp Trưởng (hoặc lớp phó học tập) đánh giá kết quả hoạt động cuối tuần. Yêu cầu các nhóm thảo luận, nhận xét, bổ sung các nội dung trong tuần.</w:t>
            </w:r>
          </w:p>
          <w:p w:rsidR="003A0A20" w:rsidRDefault="00483C61" w:rsidP="00723BD3">
            <w:pPr>
              <w:jc w:val="both"/>
              <w:rPr>
                <w:sz w:val="28"/>
                <w:szCs w:val="28"/>
                <w:lang w:val="nl-NL"/>
              </w:rPr>
            </w:pPr>
            <w:r>
              <w:rPr>
                <w:sz w:val="28"/>
                <w:szCs w:val="28"/>
                <w:lang w:val="nl-NL"/>
              </w:rPr>
              <w:t>+ Kết quả sinh hoạt nền nếp.</w:t>
            </w:r>
          </w:p>
          <w:p w:rsidR="003A0A20" w:rsidRDefault="00483C61" w:rsidP="00723BD3">
            <w:pPr>
              <w:jc w:val="both"/>
              <w:rPr>
                <w:sz w:val="28"/>
                <w:szCs w:val="28"/>
                <w:lang w:val="nl-NL"/>
              </w:rPr>
            </w:pPr>
            <w:r>
              <w:rPr>
                <w:sz w:val="28"/>
                <w:szCs w:val="28"/>
                <w:lang w:val="nl-NL"/>
              </w:rPr>
              <w:t>+ Kết quả học tập.</w:t>
            </w:r>
          </w:p>
          <w:p w:rsidR="003A0A20" w:rsidRDefault="00483C61" w:rsidP="00723BD3">
            <w:pPr>
              <w:jc w:val="both"/>
              <w:rPr>
                <w:sz w:val="28"/>
                <w:szCs w:val="28"/>
                <w:lang w:val="nl-NL"/>
              </w:rPr>
            </w:pPr>
            <w:r>
              <w:rPr>
                <w:sz w:val="28"/>
                <w:szCs w:val="28"/>
                <w:lang w:val="nl-NL"/>
              </w:rPr>
              <w:t>+ Kết quả hoạt động các phong trào.</w:t>
            </w:r>
          </w:p>
          <w:p w:rsidR="003A0A20" w:rsidRDefault="00483C61" w:rsidP="00723BD3">
            <w:pPr>
              <w:jc w:val="both"/>
              <w:rPr>
                <w:sz w:val="28"/>
                <w:szCs w:val="28"/>
                <w:lang w:val="nl-NL"/>
              </w:rPr>
            </w:pPr>
            <w:r>
              <w:rPr>
                <w:sz w:val="28"/>
                <w:szCs w:val="28"/>
                <w:lang w:val="nl-NL"/>
              </w:rPr>
              <w:t>- GV mời các nhóm nhận xét, bổ sung.</w:t>
            </w:r>
          </w:p>
          <w:p w:rsidR="003A0A20" w:rsidRDefault="003A0A20" w:rsidP="00723BD3">
            <w:pPr>
              <w:jc w:val="both"/>
              <w:rPr>
                <w:sz w:val="28"/>
                <w:szCs w:val="28"/>
                <w:lang w:val="nl-NL"/>
              </w:rPr>
            </w:pPr>
          </w:p>
          <w:p w:rsidR="003A0A20" w:rsidRDefault="00483C61" w:rsidP="00723BD3">
            <w:pPr>
              <w:jc w:val="both"/>
              <w:rPr>
                <w:sz w:val="28"/>
                <w:szCs w:val="28"/>
                <w:lang w:val="nl-NL"/>
              </w:rPr>
            </w:pPr>
            <w:r>
              <w:rPr>
                <w:sz w:val="28"/>
                <w:szCs w:val="28"/>
                <w:lang w:val="nl-NL"/>
              </w:rPr>
              <w:t>- GV nhận xét chung, tuyên dương. (Có thể khen, thưởng,...tuỳ vào kết quả trong tuần)</w:t>
            </w:r>
          </w:p>
          <w:p w:rsidR="003A0A20" w:rsidRDefault="00483C61" w:rsidP="00723BD3">
            <w:pPr>
              <w:jc w:val="both"/>
              <w:rPr>
                <w:b/>
                <w:sz w:val="28"/>
                <w:szCs w:val="28"/>
                <w:lang w:val="nl-NL"/>
              </w:rPr>
            </w:pPr>
            <w:r>
              <w:rPr>
                <w:b/>
                <w:sz w:val="28"/>
                <w:szCs w:val="28"/>
                <w:lang w:val="nl-NL"/>
              </w:rPr>
              <w:t>* Hoạt động 2: Kế hoạch tuần tới. (Làm việc nhóm 4)</w:t>
            </w:r>
          </w:p>
          <w:p w:rsidR="003A0A20" w:rsidRDefault="00483C61" w:rsidP="00723BD3">
            <w:pPr>
              <w:jc w:val="both"/>
              <w:rPr>
                <w:sz w:val="28"/>
                <w:szCs w:val="28"/>
                <w:lang w:val="nl-NL"/>
              </w:rPr>
            </w:pPr>
            <w:r>
              <w:rPr>
                <w:sz w:val="28"/>
                <w:szCs w:val="28"/>
                <w:lang w:val="nl-NL"/>
              </w:rPr>
              <w:t xml:space="preserve"> </w:t>
            </w:r>
            <w:r>
              <w:rPr>
                <w:b/>
                <w:sz w:val="28"/>
                <w:szCs w:val="28"/>
                <w:lang w:val="nl-NL"/>
              </w:rPr>
              <w:t xml:space="preserve">- </w:t>
            </w:r>
            <w:r>
              <w:rPr>
                <w:sz w:val="28"/>
                <w:szCs w:val="28"/>
                <w:lang w:val="nl-NL"/>
              </w:rPr>
              <w:t>GV yêu cầu lớp Trưởng (hoặc lớp phó học tập) triển khai kế hoạch hoạt động tuần tới. Yêu cầu các nhóm thảo luận, nhận xét, bổ sung các nội dung trong kế hoạch.</w:t>
            </w:r>
          </w:p>
          <w:p w:rsidR="003A0A20" w:rsidRDefault="00483C61" w:rsidP="00723BD3">
            <w:pPr>
              <w:jc w:val="both"/>
              <w:rPr>
                <w:sz w:val="28"/>
                <w:szCs w:val="28"/>
                <w:lang w:val="nl-NL"/>
              </w:rPr>
            </w:pPr>
            <w:r>
              <w:rPr>
                <w:sz w:val="28"/>
                <w:szCs w:val="28"/>
                <w:lang w:val="nl-NL"/>
              </w:rPr>
              <w:t>+ Thực hiện nền nếp trong tuần.</w:t>
            </w:r>
          </w:p>
          <w:p w:rsidR="003A0A20" w:rsidRDefault="00483C61" w:rsidP="00723BD3">
            <w:pPr>
              <w:jc w:val="both"/>
              <w:rPr>
                <w:sz w:val="28"/>
                <w:szCs w:val="28"/>
                <w:lang w:val="nl-NL"/>
              </w:rPr>
            </w:pPr>
            <w:r>
              <w:rPr>
                <w:sz w:val="28"/>
                <w:szCs w:val="28"/>
                <w:lang w:val="nl-NL"/>
              </w:rPr>
              <w:t>+ Thi đua học tập tốt.</w:t>
            </w:r>
          </w:p>
          <w:p w:rsidR="003A0A20" w:rsidRDefault="00483C61" w:rsidP="00723BD3">
            <w:pPr>
              <w:jc w:val="both"/>
              <w:rPr>
                <w:sz w:val="28"/>
                <w:szCs w:val="28"/>
                <w:lang w:val="nl-NL"/>
              </w:rPr>
            </w:pPr>
            <w:r>
              <w:rPr>
                <w:sz w:val="28"/>
                <w:szCs w:val="28"/>
                <w:lang w:val="nl-NL"/>
              </w:rPr>
              <w:t>+ Thực hiện các hoạt động các phong trào.</w:t>
            </w:r>
          </w:p>
          <w:p w:rsidR="003A0A20" w:rsidRDefault="00483C61" w:rsidP="00723BD3">
            <w:pPr>
              <w:jc w:val="both"/>
              <w:rPr>
                <w:sz w:val="28"/>
                <w:szCs w:val="28"/>
                <w:lang w:val="nl-NL"/>
              </w:rPr>
            </w:pPr>
            <w:r>
              <w:rPr>
                <w:sz w:val="28"/>
                <w:szCs w:val="28"/>
                <w:lang w:val="nl-NL"/>
              </w:rPr>
              <w:t>- GV mời các nhóm nhận xét, bổ sung.</w:t>
            </w:r>
          </w:p>
          <w:p w:rsidR="003A0A20" w:rsidRDefault="003A0A20" w:rsidP="00723BD3">
            <w:pPr>
              <w:jc w:val="both"/>
              <w:rPr>
                <w:sz w:val="28"/>
                <w:szCs w:val="28"/>
                <w:lang w:val="nl-NL"/>
              </w:rPr>
            </w:pPr>
          </w:p>
          <w:p w:rsidR="003A0A20" w:rsidRDefault="00483C61" w:rsidP="00723BD3">
            <w:pPr>
              <w:jc w:val="both"/>
              <w:rPr>
                <w:i/>
                <w:sz w:val="28"/>
                <w:szCs w:val="28"/>
                <w:lang w:val="nl-NL"/>
              </w:rPr>
            </w:pPr>
            <w:r>
              <w:rPr>
                <w:sz w:val="28"/>
                <w:szCs w:val="28"/>
                <w:lang w:val="nl-NL"/>
              </w:rPr>
              <w:t>- GV nhận xét chung, thống nhất, và biểu quyết hành động.</w:t>
            </w:r>
          </w:p>
        </w:tc>
        <w:tc>
          <w:tcPr>
            <w:tcW w:w="5083" w:type="dxa"/>
            <w:gridSpan w:val="2"/>
          </w:tcPr>
          <w:p w:rsidR="003A0A20" w:rsidRDefault="003A0A20" w:rsidP="00723BD3">
            <w:pPr>
              <w:rPr>
                <w:sz w:val="28"/>
                <w:szCs w:val="28"/>
                <w:lang w:val="nl-NL"/>
              </w:rPr>
            </w:pPr>
          </w:p>
          <w:p w:rsidR="003A0A20" w:rsidRDefault="003A0A20" w:rsidP="00723BD3">
            <w:pPr>
              <w:rPr>
                <w:sz w:val="28"/>
                <w:szCs w:val="28"/>
                <w:lang w:val="nl-NL"/>
              </w:rPr>
            </w:pPr>
          </w:p>
          <w:p w:rsidR="0075009E" w:rsidRDefault="0075009E" w:rsidP="00723BD3">
            <w:pPr>
              <w:rPr>
                <w:sz w:val="28"/>
                <w:szCs w:val="28"/>
                <w:lang w:val="vi-VN"/>
              </w:rPr>
            </w:pPr>
          </w:p>
          <w:p w:rsidR="0075009E" w:rsidRPr="0075009E" w:rsidRDefault="0075009E" w:rsidP="00723BD3">
            <w:pPr>
              <w:rPr>
                <w:sz w:val="28"/>
                <w:szCs w:val="28"/>
                <w:lang w:val="vi-VN"/>
              </w:rPr>
            </w:pPr>
          </w:p>
          <w:p w:rsidR="003A0A20" w:rsidRDefault="00483C61" w:rsidP="00723BD3">
            <w:pPr>
              <w:jc w:val="both"/>
              <w:rPr>
                <w:sz w:val="28"/>
                <w:szCs w:val="28"/>
                <w:lang w:val="nl-NL"/>
              </w:rPr>
            </w:pPr>
            <w:r>
              <w:rPr>
                <w:sz w:val="28"/>
                <w:szCs w:val="28"/>
                <w:lang w:val="nl-NL"/>
              </w:rPr>
              <w:t>- Lớp Trưởng (hoặc lớp phó học tập) đánh giá kết quả hoạt động cuối tuần.</w:t>
            </w:r>
          </w:p>
          <w:p w:rsidR="003A0A20" w:rsidRDefault="00483C61" w:rsidP="00723BD3">
            <w:pPr>
              <w:jc w:val="both"/>
              <w:rPr>
                <w:sz w:val="28"/>
                <w:szCs w:val="28"/>
                <w:lang w:val="nl-NL"/>
              </w:rPr>
            </w:pPr>
            <w:r>
              <w:rPr>
                <w:sz w:val="28"/>
                <w:szCs w:val="28"/>
                <w:lang w:val="nl-NL"/>
              </w:rPr>
              <w:t>- HS thảo luận nhóm 2: nhận xét, bổ sung các nội dung trong tuần.</w:t>
            </w:r>
          </w:p>
          <w:p w:rsidR="003A0A20" w:rsidRDefault="003A0A20" w:rsidP="00723BD3">
            <w:pPr>
              <w:jc w:val="both"/>
              <w:rPr>
                <w:sz w:val="28"/>
                <w:szCs w:val="28"/>
                <w:lang w:val="nl-NL"/>
              </w:rPr>
            </w:pPr>
          </w:p>
          <w:p w:rsidR="003A0A20" w:rsidRDefault="00483C61" w:rsidP="00723BD3">
            <w:pPr>
              <w:jc w:val="both"/>
              <w:rPr>
                <w:sz w:val="28"/>
                <w:szCs w:val="28"/>
                <w:lang w:val="nl-NL"/>
              </w:rPr>
            </w:pPr>
            <w:r>
              <w:rPr>
                <w:sz w:val="28"/>
                <w:szCs w:val="28"/>
                <w:lang w:val="nl-NL"/>
              </w:rPr>
              <w:t>- Một số nhóm nhận xét, bổ sung.</w:t>
            </w:r>
          </w:p>
          <w:p w:rsidR="003A0A20" w:rsidRDefault="00483C61" w:rsidP="00723BD3">
            <w:pPr>
              <w:jc w:val="both"/>
              <w:rPr>
                <w:sz w:val="28"/>
                <w:szCs w:val="28"/>
                <w:lang w:val="nl-NL"/>
              </w:rPr>
            </w:pPr>
            <w:r>
              <w:rPr>
                <w:sz w:val="28"/>
                <w:szCs w:val="28"/>
                <w:lang w:val="nl-NL"/>
              </w:rPr>
              <w:t>- Lắng nghe rút kinh nghiệm.</w:t>
            </w:r>
          </w:p>
          <w:p w:rsidR="003A0A20" w:rsidRDefault="00483C61" w:rsidP="00723BD3">
            <w:pPr>
              <w:jc w:val="both"/>
              <w:rPr>
                <w:sz w:val="28"/>
                <w:szCs w:val="28"/>
                <w:lang w:val="nl-NL"/>
              </w:rPr>
            </w:pPr>
            <w:r>
              <w:rPr>
                <w:sz w:val="28"/>
                <w:szCs w:val="28"/>
                <w:lang w:val="nl-NL"/>
              </w:rPr>
              <w:t>- 1 HS nêu lại  nội dung.</w:t>
            </w:r>
          </w:p>
          <w:p w:rsidR="003A0A20" w:rsidRDefault="003A0A20" w:rsidP="00723BD3">
            <w:pPr>
              <w:jc w:val="both"/>
              <w:rPr>
                <w:sz w:val="28"/>
                <w:szCs w:val="28"/>
                <w:lang w:val="nl-NL"/>
              </w:rPr>
            </w:pPr>
          </w:p>
          <w:p w:rsidR="003A0A20" w:rsidRDefault="003A0A20" w:rsidP="00723BD3">
            <w:pPr>
              <w:jc w:val="both"/>
              <w:rPr>
                <w:sz w:val="28"/>
                <w:szCs w:val="28"/>
                <w:lang w:val="nl-NL"/>
              </w:rPr>
            </w:pPr>
          </w:p>
          <w:p w:rsidR="003A0A20" w:rsidRDefault="00483C61" w:rsidP="00723BD3">
            <w:pPr>
              <w:jc w:val="both"/>
              <w:rPr>
                <w:sz w:val="28"/>
                <w:szCs w:val="28"/>
                <w:lang w:val="nl-NL"/>
              </w:rPr>
            </w:pPr>
            <w:r>
              <w:rPr>
                <w:sz w:val="28"/>
                <w:szCs w:val="28"/>
                <w:lang w:val="nl-NL"/>
              </w:rPr>
              <w:t>- Lớp Trưởng (hoặc lớp phó học tập) triển khai kế hoạt động tuần tới.</w:t>
            </w:r>
          </w:p>
          <w:p w:rsidR="003A0A20" w:rsidRDefault="00483C61" w:rsidP="00723BD3">
            <w:pPr>
              <w:jc w:val="both"/>
              <w:rPr>
                <w:sz w:val="28"/>
                <w:szCs w:val="28"/>
                <w:lang w:val="nl-NL"/>
              </w:rPr>
            </w:pPr>
            <w:r>
              <w:rPr>
                <w:sz w:val="28"/>
                <w:szCs w:val="28"/>
                <w:lang w:val="nl-NL"/>
              </w:rPr>
              <w:t>- HS thảo luận nhóm 4: Xem xét các nội dung trong tuần tới, bổ sung nếu cần.</w:t>
            </w:r>
          </w:p>
          <w:p w:rsidR="003A0A20" w:rsidRDefault="003A0A20" w:rsidP="00723BD3">
            <w:pPr>
              <w:jc w:val="both"/>
              <w:rPr>
                <w:sz w:val="28"/>
                <w:szCs w:val="28"/>
                <w:lang w:val="nl-NL"/>
              </w:rPr>
            </w:pPr>
          </w:p>
          <w:p w:rsidR="003A0A20" w:rsidRDefault="00483C61" w:rsidP="00723BD3">
            <w:pPr>
              <w:jc w:val="both"/>
              <w:rPr>
                <w:sz w:val="28"/>
                <w:szCs w:val="28"/>
                <w:lang w:val="nl-NL"/>
              </w:rPr>
            </w:pPr>
            <w:r>
              <w:rPr>
                <w:sz w:val="28"/>
                <w:szCs w:val="28"/>
                <w:lang w:val="nl-NL"/>
              </w:rPr>
              <w:t>- Một số nhóm nhận xét, bổ sung.</w:t>
            </w:r>
          </w:p>
          <w:p w:rsidR="003A0A20" w:rsidRPr="00103E81" w:rsidRDefault="00483C61" w:rsidP="00723BD3">
            <w:pPr>
              <w:jc w:val="both"/>
              <w:rPr>
                <w:sz w:val="28"/>
                <w:szCs w:val="28"/>
                <w:lang w:val="nl-NL"/>
              </w:rPr>
            </w:pPr>
            <w:r>
              <w:rPr>
                <w:sz w:val="28"/>
                <w:szCs w:val="28"/>
                <w:lang w:val="nl-NL"/>
              </w:rPr>
              <w:t>- Cả lớp biểu quyết hành động bằng giơ tay.</w:t>
            </w:r>
          </w:p>
        </w:tc>
      </w:tr>
      <w:tr w:rsidR="003A0A20" w:rsidTr="00C53657">
        <w:tc>
          <w:tcPr>
            <w:tcW w:w="9889" w:type="dxa"/>
            <w:gridSpan w:val="3"/>
          </w:tcPr>
          <w:p w:rsidR="003A0A20" w:rsidRDefault="00483C61" w:rsidP="00723BD3">
            <w:pPr>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3A0A20" w:rsidRPr="00103E81" w:rsidRDefault="00483C61" w:rsidP="00723BD3">
            <w:pPr>
              <w:jc w:val="both"/>
              <w:rPr>
                <w:sz w:val="28"/>
                <w:szCs w:val="28"/>
                <w:lang w:val="nl-NL"/>
              </w:rPr>
            </w:pPr>
            <w:r>
              <w:rPr>
                <w:sz w:val="28"/>
                <w:szCs w:val="28"/>
                <w:lang w:val="nl-NL"/>
              </w:rPr>
              <w:t xml:space="preserve">+  </w:t>
            </w:r>
            <w:r w:rsidRPr="00103E81">
              <w:rPr>
                <w:sz w:val="28"/>
                <w:szCs w:val="28"/>
                <w:lang w:val="nl-NL"/>
              </w:rPr>
              <w:t xml:space="preserve">HS chia sẻ với bạn kết quả công việc của thám tử sạch của gia đình. </w:t>
            </w:r>
          </w:p>
          <w:p w:rsidR="003A0A20" w:rsidRPr="00103E81" w:rsidRDefault="00483C61" w:rsidP="00723BD3">
            <w:pPr>
              <w:jc w:val="both"/>
              <w:rPr>
                <w:sz w:val="28"/>
                <w:szCs w:val="28"/>
                <w:lang w:val="nl-NL"/>
              </w:rPr>
            </w:pPr>
            <w:r w:rsidRPr="00103E81">
              <w:rPr>
                <w:sz w:val="28"/>
                <w:szCs w:val="28"/>
                <w:lang w:val="nl-NL"/>
              </w:rPr>
              <w:t>+ Thực hành và nhận biết và loại bỏ thực phẩm bẩn để bảo vệ sức khỏe cho mình và người thân.</w:t>
            </w:r>
          </w:p>
          <w:p w:rsidR="003A0A20" w:rsidRDefault="00483C61" w:rsidP="00723BD3">
            <w:pPr>
              <w:rPr>
                <w:sz w:val="28"/>
                <w:szCs w:val="28"/>
                <w:lang w:val="nl-NL"/>
              </w:rPr>
            </w:pPr>
            <w:r>
              <w:rPr>
                <w:b/>
                <w:bCs/>
                <w:iCs/>
                <w:sz w:val="28"/>
                <w:szCs w:val="28"/>
                <w:lang w:val="nl-NL"/>
              </w:rPr>
              <w:t xml:space="preserve">- </w:t>
            </w:r>
            <w:r>
              <w:rPr>
                <w:bCs/>
                <w:iCs/>
                <w:sz w:val="28"/>
                <w:szCs w:val="28"/>
                <w:lang w:val="nl-NL"/>
              </w:rPr>
              <w:t>Cách tiến hành:</w:t>
            </w:r>
          </w:p>
        </w:tc>
      </w:tr>
      <w:tr w:rsidR="003A0A20" w:rsidTr="00C53657">
        <w:tc>
          <w:tcPr>
            <w:tcW w:w="4806" w:type="dxa"/>
          </w:tcPr>
          <w:p w:rsidR="00B065C2" w:rsidRPr="00B065C2" w:rsidRDefault="00B065C2" w:rsidP="00723BD3">
            <w:pPr>
              <w:jc w:val="both"/>
              <w:rPr>
                <w:b/>
                <w:bCs/>
                <w:iCs/>
                <w:sz w:val="28"/>
                <w:szCs w:val="28"/>
                <w:lang w:val="vi-VN"/>
              </w:rPr>
            </w:pPr>
            <w:r>
              <w:rPr>
                <w:b/>
                <w:bCs/>
                <w:iCs/>
                <w:sz w:val="28"/>
                <w:szCs w:val="28"/>
                <w:lang w:val="nl-NL"/>
              </w:rPr>
              <w:t xml:space="preserve">3. </w:t>
            </w:r>
            <w:r>
              <w:rPr>
                <w:b/>
                <w:bCs/>
                <w:iCs/>
                <w:sz w:val="28"/>
                <w:szCs w:val="28"/>
              </w:rPr>
              <w:t>Sinh hoạt theo chủ đề</w:t>
            </w:r>
            <w:r>
              <w:rPr>
                <w:bCs/>
                <w:iCs/>
                <w:sz w:val="28"/>
                <w:szCs w:val="28"/>
                <w:lang w:val="vi-VN"/>
              </w:rPr>
              <w:t xml:space="preserve"> (15 phút)</w:t>
            </w:r>
          </w:p>
          <w:p w:rsidR="003A0A20" w:rsidRDefault="00B065C2" w:rsidP="00723BD3">
            <w:pPr>
              <w:jc w:val="both"/>
              <w:rPr>
                <w:b/>
                <w:bCs/>
                <w:sz w:val="28"/>
                <w:szCs w:val="28"/>
              </w:rPr>
            </w:pPr>
            <w:r>
              <w:rPr>
                <w:b/>
                <w:sz w:val="28"/>
                <w:szCs w:val="28"/>
                <w:lang w:val="vi-VN"/>
              </w:rPr>
              <w:t xml:space="preserve">* </w:t>
            </w:r>
            <w:r w:rsidR="00483C61">
              <w:rPr>
                <w:b/>
                <w:sz w:val="28"/>
                <w:szCs w:val="28"/>
                <w:lang w:val="nl-NL"/>
              </w:rPr>
              <w:t xml:space="preserve">Hoạt động </w:t>
            </w:r>
            <w:r w:rsidR="00483C61">
              <w:rPr>
                <w:b/>
                <w:sz w:val="28"/>
                <w:szCs w:val="28"/>
              </w:rPr>
              <w:t>3</w:t>
            </w:r>
            <w:r w:rsidR="00483C61">
              <w:rPr>
                <w:b/>
                <w:sz w:val="28"/>
                <w:szCs w:val="28"/>
                <w:lang w:val="nl-NL"/>
              </w:rPr>
              <w:t xml:space="preserve">. </w:t>
            </w:r>
            <w:r w:rsidR="00483C61">
              <w:rPr>
                <w:b/>
                <w:bCs/>
                <w:sz w:val="28"/>
                <w:szCs w:val="28"/>
              </w:rPr>
              <w:t>CHIA SẺ THU HOẠCH SAU TRẢI NGHIỆM (làm việc nhóm 2)</w:t>
            </w:r>
          </w:p>
          <w:p w:rsidR="003A0A20" w:rsidRDefault="00483C61" w:rsidP="00723BD3">
            <w:pPr>
              <w:pStyle w:val="NormalWeb"/>
              <w:spacing w:beforeAutospacing="0" w:afterAutospacing="0"/>
              <w:jc w:val="both"/>
              <w:rPr>
                <w:sz w:val="28"/>
                <w:szCs w:val="28"/>
              </w:rPr>
            </w:pPr>
            <w:r>
              <w:rPr>
                <w:sz w:val="28"/>
                <w:szCs w:val="28"/>
              </w:rPr>
              <w:t>GV mời HS chia sẻ với bạn ngồi cạnh về công việc mình đã thực hiện theo những yêu cầu  sau:</w:t>
            </w:r>
          </w:p>
          <w:p w:rsidR="003A0A20" w:rsidRDefault="00483C61" w:rsidP="00723BD3">
            <w:pPr>
              <w:pStyle w:val="NormalWeb"/>
              <w:spacing w:beforeAutospacing="0" w:afterAutospacing="0"/>
              <w:jc w:val="both"/>
              <w:rPr>
                <w:sz w:val="28"/>
                <w:szCs w:val="28"/>
              </w:rPr>
            </w:pPr>
            <w:r>
              <w:rPr>
                <w:sz w:val="28"/>
                <w:szCs w:val="28"/>
              </w:rPr>
              <w:t xml:space="preserve"> + Em chọn công việc nào của Thám tử Sạch để thực hiện? </w:t>
            </w:r>
          </w:p>
          <w:p w:rsidR="003A0A20" w:rsidRDefault="00483C61" w:rsidP="00723BD3">
            <w:pPr>
              <w:pStyle w:val="NormalWeb"/>
              <w:spacing w:beforeAutospacing="0" w:afterAutospacing="0"/>
              <w:jc w:val="both"/>
              <w:rPr>
                <w:sz w:val="28"/>
                <w:szCs w:val="28"/>
              </w:rPr>
            </w:pPr>
            <w:r>
              <w:rPr>
                <w:sz w:val="28"/>
                <w:szCs w:val="28"/>
              </w:rPr>
              <w:t xml:space="preserve">+Ai làm việc này cùng em? </w:t>
            </w:r>
          </w:p>
          <w:p w:rsidR="003A0A20" w:rsidRDefault="00483C61" w:rsidP="00723BD3">
            <w:pPr>
              <w:pStyle w:val="NormalWeb"/>
              <w:spacing w:beforeAutospacing="0" w:afterAutospacing="0"/>
              <w:jc w:val="both"/>
              <w:rPr>
                <w:sz w:val="28"/>
                <w:szCs w:val="28"/>
              </w:rPr>
            </w:pPr>
            <w:r>
              <w:rPr>
                <w:sz w:val="28"/>
                <w:szCs w:val="28"/>
              </w:rPr>
              <w:lastRenderedPageBreak/>
              <w:t>+ Có phát hiện được thực phẩm bẩn không? Đó là gì?</w:t>
            </w:r>
          </w:p>
          <w:p w:rsidR="003A0A20" w:rsidRDefault="00483C61" w:rsidP="00723BD3">
            <w:pPr>
              <w:jc w:val="both"/>
              <w:rPr>
                <w:sz w:val="28"/>
                <w:szCs w:val="28"/>
                <w:lang w:val="nl-NL"/>
              </w:rPr>
            </w:pPr>
            <w:r>
              <w:rPr>
                <w:sz w:val="28"/>
                <w:szCs w:val="28"/>
                <w:lang w:val="nl-NL"/>
              </w:rPr>
              <w:t>GV mời các nhóm khác nhận xét.</w:t>
            </w:r>
          </w:p>
          <w:p w:rsidR="003A0A20" w:rsidRDefault="00483C61" w:rsidP="00723BD3">
            <w:pPr>
              <w:jc w:val="both"/>
              <w:rPr>
                <w:sz w:val="28"/>
                <w:szCs w:val="28"/>
                <w:lang w:val="nl-NL"/>
              </w:rPr>
            </w:pPr>
            <w:r>
              <w:rPr>
                <w:sz w:val="28"/>
                <w:szCs w:val="28"/>
                <w:lang w:val="nl-NL"/>
              </w:rPr>
              <w:t>- GV nhận xét chung, tuyên dương.</w:t>
            </w:r>
          </w:p>
          <w:p w:rsidR="003A0A20" w:rsidRPr="00103E81" w:rsidRDefault="003A0A20" w:rsidP="00723BD3">
            <w:pPr>
              <w:pStyle w:val="NormalWeb"/>
              <w:spacing w:beforeAutospacing="0" w:afterAutospacing="0"/>
              <w:jc w:val="both"/>
              <w:rPr>
                <w:sz w:val="28"/>
                <w:szCs w:val="28"/>
                <w:lang w:val="nl-NL"/>
              </w:rPr>
            </w:pPr>
          </w:p>
          <w:p w:rsidR="003A0A20" w:rsidRPr="00103E81" w:rsidRDefault="00483C61" w:rsidP="00723BD3">
            <w:pPr>
              <w:pStyle w:val="NormalWeb"/>
              <w:spacing w:beforeAutospacing="0" w:afterAutospacing="0"/>
              <w:jc w:val="both"/>
              <w:rPr>
                <w:sz w:val="28"/>
                <w:szCs w:val="28"/>
                <w:lang w:val="nl-NL"/>
              </w:rPr>
            </w:pPr>
            <w:r w:rsidRPr="00103E81">
              <w:rPr>
                <w:sz w:val="28"/>
                <w:szCs w:val="28"/>
                <w:lang w:val="nl-NL"/>
              </w:rPr>
              <w:t>Kết luận: Với giác quan tinh nhạy của Thám tử Sạch, thực phẩm bẩn sẽ bị loại bỏ</w:t>
            </w:r>
          </w:p>
          <w:p w:rsidR="003A0A20" w:rsidRPr="00103E81" w:rsidRDefault="00483C61" w:rsidP="00723BD3">
            <w:pPr>
              <w:pStyle w:val="NormalWeb"/>
              <w:spacing w:beforeAutospacing="0" w:afterAutospacing="0"/>
              <w:jc w:val="both"/>
              <w:rPr>
                <w:b/>
                <w:bCs/>
                <w:sz w:val="28"/>
                <w:szCs w:val="28"/>
                <w:lang w:val="nl-NL"/>
              </w:rPr>
            </w:pPr>
            <w:r>
              <w:rPr>
                <w:b/>
                <w:sz w:val="28"/>
                <w:szCs w:val="28"/>
                <w:lang w:val="nl-NL"/>
              </w:rPr>
              <w:t xml:space="preserve">Hoạt động </w:t>
            </w:r>
            <w:r w:rsidRPr="00103E81">
              <w:rPr>
                <w:b/>
                <w:sz w:val="28"/>
                <w:szCs w:val="28"/>
                <w:lang w:val="nl-NL"/>
              </w:rPr>
              <w:t>4</w:t>
            </w:r>
            <w:r>
              <w:rPr>
                <w:b/>
                <w:sz w:val="28"/>
                <w:szCs w:val="28"/>
                <w:lang w:val="nl-NL"/>
              </w:rPr>
              <w:t>.</w:t>
            </w:r>
            <w:r w:rsidRPr="00103E81">
              <w:rPr>
                <w:b/>
                <w:sz w:val="28"/>
                <w:szCs w:val="28"/>
                <w:lang w:val="nl-NL"/>
              </w:rPr>
              <w:t xml:space="preserve"> </w:t>
            </w:r>
            <w:r w:rsidRPr="00103E81">
              <w:rPr>
                <w:b/>
                <w:bCs/>
                <w:sz w:val="28"/>
                <w:szCs w:val="28"/>
                <w:lang w:val="nl-NL"/>
              </w:rPr>
              <w:t>Chia sẻ với bạn kinh nghiệm phát hiện thực phẩm không an toàn và lựa chọn thực  phẩm sạch( hoạt động nhóm 4)</w:t>
            </w:r>
          </w:p>
          <w:p w:rsidR="003A0A20" w:rsidRPr="00103E81" w:rsidRDefault="00483C61" w:rsidP="00723BD3">
            <w:pPr>
              <w:jc w:val="both"/>
              <w:rPr>
                <w:rFonts w:eastAsia="SimSun"/>
                <w:sz w:val="28"/>
                <w:szCs w:val="28"/>
                <w:lang w:val="nl-NL"/>
              </w:rPr>
            </w:pPr>
            <w:r w:rsidRPr="00103E81">
              <w:rPr>
                <w:rFonts w:eastAsia="SimSun"/>
                <w:sz w:val="28"/>
                <w:szCs w:val="28"/>
                <w:lang w:val="nl-NL"/>
              </w:rPr>
              <w:t xml:space="preserve">- GV cho HS thảo luận tao đổi kih nghiệm </w:t>
            </w:r>
            <w:r w:rsidRPr="00103E81">
              <w:rPr>
                <w:rFonts w:eastAsia="SimSun"/>
                <w:b/>
                <w:bCs/>
                <w:sz w:val="28"/>
                <w:szCs w:val="28"/>
                <w:lang w:val="nl-NL"/>
              </w:rPr>
              <w:t>phát hiện thực phẩm không an toàn và lựa chọn thực  phẩm sạch</w:t>
            </w:r>
          </w:p>
          <w:p w:rsidR="003A0A20" w:rsidRPr="00103E81" w:rsidRDefault="00483C61" w:rsidP="00723BD3">
            <w:pPr>
              <w:jc w:val="both"/>
              <w:rPr>
                <w:rFonts w:eastAsia="SimSun"/>
                <w:sz w:val="28"/>
                <w:szCs w:val="28"/>
                <w:lang w:val="nl-NL"/>
              </w:rPr>
            </w:pPr>
            <w:r w:rsidRPr="00103E81">
              <w:rPr>
                <w:rFonts w:eastAsia="SimSun"/>
                <w:sz w:val="28"/>
                <w:szCs w:val="28"/>
                <w:lang w:val="nl-NL"/>
              </w:rPr>
              <w:t>Gợi ý.</w:t>
            </w:r>
          </w:p>
          <w:p w:rsidR="003A0A20" w:rsidRPr="00103E81" w:rsidRDefault="00483C61" w:rsidP="00723BD3">
            <w:pPr>
              <w:pStyle w:val="NormalWeb"/>
              <w:spacing w:beforeAutospacing="0" w:afterAutospacing="0"/>
              <w:jc w:val="both"/>
              <w:rPr>
                <w:sz w:val="28"/>
                <w:szCs w:val="28"/>
                <w:lang w:val="nl-NL"/>
              </w:rPr>
            </w:pPr>
            <w:r w:rsidRPr="00103E81">
              <w:rPr>
                <w:sz w:val="28"/>
                <w:szCs w:val="28"/>
                <w:lang w:val="nl-NL"/>
              </w:rPr>
              <w:t xml:space="preserve"> -Nêu những giác quan cần sử dụng để đánh giá thực phẩm an toàn hay không an toàn? </w:t>
            </w:r>
          </w:p>
          <w:p w:rsidR="003A0A20" w:rsidRPr="00103E81" w:rsidRDefault="00483C61" w:rsidP="00723BD3">
            <w:pPr>
              <w:jc w:val="both"/>
              <w:rPr>
                <w:rFonts w:eastAsia="Roboto"/>
                <w:sz w:val="28"/>
                <w:szCs w:val="28"/>
                <w:shd w:val="clear" w:color="auto" w:fill="FFFFFF"/>
                <w:lang w:val="nl-NL"/>
              </w:rPr>
            </w:pPr>
            <w:r w:rsidRPr="00103E81">
              <w:rPr>
                <w:rFonts w:eastAsia="Roboto"/>
                <w:sz w:val="28"/>
                <w:szCs w:val="28"/>
                <w:shd w:val="clear" w:color="auto" w:fill="FFFFFF"/>
                <w:lang w:val="nl-NL"/>
              </w:rPr>
              <w:t>+ Nêu những kiến thức em mới biết thêm về cách lựa chọn thực phẩm sạch.</w:t>
            </w:r>
          </w:p>
          <w:p w:rsidR="003A0A20" w:rsidRPr="00103E81" w:rsidRDefault="00483C61" w:rsidP="00723BD3">
            <w:pPr>
              <w:jc w:val="both"/>
              <w:rPr>
                <w:sz w:val="28"/>
                <w:szCs w:val="28"/>
                <w:lang w:val="nl-NL"/>
              </w:rPr>
            </w:pPr>
            <w:r>
              <w:rPr>
                <w:noProof/>
                <w:sz w:val="28"/>
                <w:szCs w:val="28"/>
              </w:rPr>
              <w:drawing>
                <wp:anchor distT="0" distB="0" distL="114300" distR="114300" simplePos="0" relativeHeight="251659264" behindDoc="1" locked="0" layoutInCell="1" allowOverlap="1" wp14:anchorId="7A9F34CF" wp14:editId="48B9E25C">
                  <wp:simplePos x="0" y="0"/>
                  <wp:positionH relativeFrom="column">
                    <wp:posOffset>112395</wp:posOffset>
                  </wp:positionH>
                  <wp:positionV relativeFrom="paragraph">
                    <wp:posOffset>219075</wp:posOffset>
                  </wp:positionV>
                  <wp:extent cx="2599055" cy="1173480"/>
                  <wp:effectExtent l="0" t="0" r="10795" b="7620"/>
                  <wp:wrapTight wrapText="bothSides">
                    <wp:wrapPolygon edited="0">
                      <wp:start x="0" y="0"/>
                      <wp:lineTo x="0" y="21390"/>
                      <wp:lineTo x="21373" y="21390"/>
                      <wp:lineTo x="21373"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0"/>
                          <a:srcRect l="32399" t="30707" r="31812" b="47347"/>
                          <a:stretch>
                            <a:fillRect/>
                          </a:stretch>
                        </pic:blipFill>
                        <pic:spPr>
                          <a:xfrm>
                            <a:off x="0" y="0"/>
                            <a:ext cx="2599055" cy="1173480"/>
                          </a:xfrm>
                          <a:prstGeom prst="rect">
                            <a:avLst/>
                          </a:prstGeom>
                          <a:noFill/>
                          <a:ln>
                            <a:noFill/>
                          </a:ln>
                        </pic:spPr>
                      </pic:pic>
                    </a:graphicData>
                  </a:graphic>
                </wp:anchor>
              </w:drawing>
            </w:r>
          </w:p>
          <w:p w:rsidR="003A0A20" w:rsidRPr="00103E81" w:rsidRDefault="003A0A20" w:rsidP="00723BD3">
            <w:pPr>
              <w:jc w:val="both"/>
              <w:rPr>
                <w:sz w:val="28"/>
                <w:szCs w:val="28"/>
                <w:lang w:val="nl-NL"/>
              </w:rPr>
            </w:pPr>
          </w:p>
          <w:p w:rsidR="003A0A20" w:rsidRPr="00103E81" w:rsidRDefault="003A0A20" w:rsidP="00723BD3">
            <w:pPr>
              <w:jc w:val="both"/>
              <w:rPr>
                <w:sz w:val="28"/>
                <w:szCs w:val="28"/>
                <w:lang w:val="nl-NL"/>
              </w:rPr>
            </w:pPr>
          </w:p>
          <w:p w:rsidR="003A0A20" w:rsidRPr="00103E81" w:rsidRDefault="003A0A20" w:rsidP="00723BD3">
            <w:pPr>
              <w:jc w:val="both"/>
              <w:rPr>
                <w:sz w:val="28"/>
                <w:szCs w:val="28"/>
                <w:lang w:val="nl-NL"/>
              </w:rPr>
            </w:pPr>
          </w:p>
          <w:p w:rsidR="003A0A20" w:rsidRPr="00103E81" w:rsidRDefault="003A0A20" w:rsidP="00723BD3">
            <w:pPr>
              <w:jc w:val="both"/>
              <w:rPr>
                <w:sz w:val="28"/>
                <w:szCs w:val="28"/>
                <w:lang w:val="nl-NL"/>
              </w:rPr>
            </w:pPr>
          </w:p>
          <w:p w:rsidR="003A0A20" w:rsidRPr="00103E81" w:rsidRDefault="003A0A20" w:rsidP="00723BD3">
            <w:pPr>
              <w:jc w:val="both"/>
              <w:rPr>
                <w:sz w:val="28"/>
                <w:szCs w:val="28"/>
                <w:lang w:val="nl-NL"/>
              </w:rPr>
            </w:pPr>
          </w:p>
          <w:p w:rsidR="003A0A20" w:rsidRPr="00103E81" w:rsidRDefault="003A0A20" w:rsidP="00723BD3">
            <w:pPr>
              <w:jc w:val="both"/>
              <w:rPr>
                <w:sz w:val="28"/>
                <w:szCs w:val="28"/>
                <w:lang w:val="nl-NL"/>
              </w:rPr>
            </w:pPr>
          </w:p>
          <w:p w:rsidR="003A0A20" w:rsidRPr="00103E81" w:rsidRDefault="00483C61" w:rsidP="00723BD3">
            <w:pPr>
              <w:jc w:val="both"/>
              <w:rPr>
                <w:sz w:val="28"/>
                <w:szCs w:val="28"/>
                <w:lang w:val="nl-NL"/>
              </w:rPr>
            </w:pPr>
            <w:r w:rsidRPr="00103E81">
              <w:rPr>
                <w:rFonts w:eastAsia="Roboto"/>
                <w:sz w:val="28"/>
                <w:szCs w:val="28"/>
                <w:shd w:val="clear" w:color="auto" w:fill="FFFFFF"/>
                <w:lang w:val="nl-NL"/>
              </w:rPr>
              <w:t>- Chia sẻ cách bảo quản thực phẩm sao cho tươi ngon và an toàn.</w:t>
            </w:r>
          </w:p>
          <w:p w:rsidR="003A0A20" w:rsidRPr="00103E81" w:rsidRDefault="00483C61" w:rsidP="00723BD3">
            <w:pPr>
              <w:jc w:val="both"/>
              <w:rPr>
                <w:sz w:val="28"/>
                <w:szCs w:val="28"/>
                <w:lang w:val="nl-NL"/>
              </w:rPr>
            </w:pPr>
            <w:r>
              <w:rPr>
                <w:noProof/>
                <w:sz w:val="28"/>
                <w:szCs w:val="28"/>
              </w:rPr>
              <w:drawing>
                <wp:anchor distT="0" distB="0" distL="114300" distR="114300" simplePos="0" relativeHeight="251664384" behindDoc="1" locked="0" layoutInCell="1" allowOverlap="1" wp14:anchorId="1E2DB253" wp14:editId="5A1ED7E4">
                  <wp:simplePos x="0" y="0"/>
                  <wp:positionH relativeFrom="column">
                    <wp:posOffset>-95885</wp:posOffset>
                  </wp:positionH>
                  <wp:positionV relativeFrom="paragraph">
                    <wp:posOffset>314325</wp:posOffset>
                  </wp:positionV>
                  <wp:extent cx="2901950" cy="821055"/>
                  <wp:effectExtent l="0" t="0" r="12700" b="17145"/>
                  <wp:wrapTight wrapText="bothSides">
                    <wp:wrapPolygon edited="0">
                      <wp:start x="0" y="0"/>
                      <wp:lineTo x="0" y="21049"/>
                      <wp:lineTo x="21411" y="21049"/>
                      <wp:lineTo x="21411"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1"/>
                          <a:srcRect l="31654" t="70659" r="31451" b="10772"/>
                          <a:stretch>
                            <a:fillRect/>
                          </a:stretch>
                        </pic:blipFill>
                        <pic:spPr>
                          <a:xfrm>
                            <a:off x="0" y="0"/>
                            <a:ext cx="2901950" cy="821055"/>
                          </a:xfrm>
                          <a:prstGeom prst="rect">
                            <a:avLst/>
                          </a:prstGeom>
                          <a:noFill/>
                          <a:ln>
                            <a:noFill/>
                          </a:ln>
                        </pic:spPr>
                      </pic:pic>
                    </a:graphicData>
                  </a:graphic>
                </wp:anchor>
              </w:drawing>
            </w:r>
          </w:p>
          <w:p w:rsidR="003A0A20" w:rsidRPr="00103E81" w:rsidRDefault="003A0A20" w:rsidP="00723BD3">
            <w:pPr>
              <w:jc w:val="both"/>
              <w:rPr>
                <w:sz w:val="28"/>
                <w:szCs w:val="28"/>
                <w:lang w:val="nl-NL"/>
              </w:rPr>
            </w:pPr>
          </w:p>
          <w:p w:rsidR="003A0A20" w:rsidRPr="00103E81" w:rsidRDefault="003A0A20" w:rsidP="00723BD3">
            <w:pPr>
              <w:jc w:val="both"/>
              <w:rPr>
                <w:sz w:val="28"/>
                <w:szCs w:val="28"/>
                <w:lang w:val="nl-NL"/>
              </w:rPr>
            </w:pPr>
          </w:p>
          <w:p w:rsidR="003A0A20" w:rsidRPr="00103E81" w:rsidRDefault="00483C61" w:rsidP="00723BD3">
            <w:pPr>
              <w:pStyle w:val="NormalWeb"/>
              <w:spacing w:beforeAutospacing="0" w:afterAutospacing="0"/>
              <w:jc w:val="both"/>
              <w:rPr>
                <w:sz w:val="28"/>
                <w:szCs w:val="28"/>
                <w:lang w:val="nl-NL"/>
              </w:rPr>
            </w:pPr>
            <w:r w:rsidRPr="00103E81">
              <w:rPr>
                <w:sz w:val="28"/>
                <w:szCs w:val="28"/>
                <w:lang w:val="nl-NL"/>
              </w:rPr>
              <w:t>- Các nhóm trình bày vào tờ giấy A1, viết vẽ, trang trí đẹp và treo lên các góc lớp</w:t>
            </w:r>
          </w:p>
          <w:p w:rsidR="003A0A20" w:rsidRPr="00103E81" w:rsidRDefault="00483C61" w:rsidP="00723BD3">
            <w:pPr>
              <w:jc w:val="both"/>
              <w:rPr>
                <w:sz w:val="28"/>
                <w:szCs w:val="28"/>
                <w:lang w:val="nl-NL"/>
              </w:rPr>
            </w:pPr>
            <w:r w:rsidRPr="00103E81">
              <w:rPr>
                <w:rFonts w:eastAsia="SimSun"/>
                <w:sz w:val="28"/>
                <w:szCs w:val="28"/>
                <w:lang w:val="nl-NL"/>
              </w:rPr>
              <w:t>Kết luận: GV mời  cả lớp củng đi đến các góc lớp để đọc và nhận xét các bí kíp mới được chia sẻ, GV để nghị HS lấy số, bút ghi lại những kinh nghiệm thú vị mà em chưa biết,</w:t>
            </w:r>
          </w:p>
          <w:p w:rsidR="003A0A20" w:rsidRDefault="00483C61" w:rsidP="00723BD3">
            <w:pPr>
              <w:jc w:val="both"/>
              <w:rPr>
                <w:i/>
                <w:iCs/>
                <w:sz w:val="28"/>
                <w:szCs w:val="28"/>
                <w:lang w:val="nl-NL"/>
              </w:rPr>
            </w:pPr>
            <w:r>
              <w:rPr>
                <w:sz w:val="28"/>
                <w:szCs w:val="28"/>
                <w:lang w:val="nl-NL"/>
              </w:rPr>
              <w:lastRenderedPageBreak/>
              <w:t>- GV nhận xét chung, tuyên dương.</w:t>
            </w:r>
          </w:p>
        </w:tc>
        <w:tc>
          <w:tcPr>
            <w:tcW w:w="5083" w:type="dxa"/>
            <w:gridSpan w:val="2"/>
          </w:tcPr>
          <w:p w:rsidR="003A0A20" w:rsidRDefault="003A0A20" w:rsidP="00723BD3">
            <w:pPr>
              <w:jc w:val="both"/>
              <w:rPr>
                <w:sz w:val="28"/>
                <w:szCs w:val="28"/>
                <w:lang w:val="nl-NL"/>
              </w:rPr>
            </w:pPr>
          </w:p>
          <w:p w:rsidR="003A0A20" w:rsidRDefault="003A0A20" w:rsidP="00723BD3">
            <w:pPr>
              <w:jc w:val="both"/>
              <w:rPr>
                <w:rFonts w:eastAsia="SimSun"/>
                <w:sz w:val="28"/>
                <w:szCs w:val="28"/>
                <w:lang w:val="nl-NL"/>
              </w:rPr>
            </w:pPr>
          </w:p>
          <w:p w:rsidR="00B065C2" w:rsidRPr="00103E81" w:rsidRDefault="00B065C2" w:rsidP="00723BD3">
            <w:pPr>
              <w:jc w:val="both"/>
              <w:rPr>
                <w:rFonts w:eastAsia="SimSun"/>
                <w:sz w:val="28"/>
                <w:szCs w:val="28"/>
                <w:lang w:val="nl-NL"/>
              </w:rPr>
            </w:pPr>
          </w:p>
          <w:p w:rsidR="003A0A20" w:rsidRPr="00103E81" w:rsidRDefault="003A0A20" w:rsidP="00723BD3">
            <w:pPr>
              <w:jc w:val="both"/>
              <w:rPr>
                <w:rFonts w:eastAsia="SimSun"/>
                <w:sz w:val="28"/>
                <w:szCs w:val="28"/>
                <w:lang w:val="nl-NL"/>
              </w:rPr>
            </w:pPr>
          </w:p>
          <w:p w:rsidR="003A0A20" w:rsidRPr="00103E81" w:rsidRDefault="00483C61" w:rsidP="00723BD3">
            <w:pPr>
              <w:jc w:val="both"/>
              <w:rPr>
                <w:sz w:val="28"/>
                <w:szCs w:val="28"/>
                <w:lang w:val="nl-NL"/>
              </w:rPr>
            </w:pPr>
            <w:r w:rsidRPr="00103E81">
              <w:rPr>
                <w:rFonts w:eastAsia="SimSun"/>
                <w:sz w:val="28"/>
                <w:szCs w:val="28"/>
                <w:lang w:val="nl-NL"/>
              </w:rPr>
              <w:t xml:space="preserve">- HS chia sẻ với bạn ngồi cạnh bàn </w:t>
            </w:r>
            <w:r w:rsidRPr="00103E81">
              <w:rPr>
                <w:sz w:val="28"/>
                <w:szCs w:val="28"/>
                <w:lang w:val="nl-NL"/>
              </w:rPr>
              <w:t xml:space="preserve"> về công việc mình đã thực hiện theo những yêu:</w:t>
            </w:r>
          </w:p>
          <w:p w:rsidR="003A0A20" w:rsidRPr="00103E81" w:rsidRDefault="003A0A20" w:rsidP="00723BD3">
            <w:pPr>
              <w:jc w:val="both"/>
              <w:rPr>
                <w:sz w:val="28"/>
                <w:szCs w:val="28"/>
                <w:lang w:val="nl-NL"/>
              </w:rPr>
            </w:pPr>
          </w:p>
          <w:p w:rsidR="003A0A20" w:rsidRPr="00103E81" w:rsidRDefault="00483C61" w:rsidP="00723BD3">
            <w:pPr>
              <w:jc w:val="both"/>
              <w:rPr>
                <w:sz w:val="28"/>
                <w:szCs w:val="28"/>
                <w:lang w:val="nl-NL"/>
              </w:rPr>
            </w:pPr>
            <w:r w:rsidRPr="00103E81">
              <w:rPr>
                <w:sz w:val="28"/>
                <w:szCs w:val="28"/>
                <w:lang w:val="nl-NL"/>
              </w:rPr>
              <w:t>+ Hs trả lời theo ý kiến của mình.</w:t>
            </w:r>
          </w:p>
          <w:p w:rsidR="003A0A20" w:rsidRPr="00103E81" w:rsidRDefault="003A0A20" w:rsidP="00723BD3">
            <w:pPr>
              <w:jc w:val="both"/>
              <w:rPr>
                <w:sz w:val="28"/>
                <w:szCs w:val="28"/>
                <w:lang w:val="nl-NL"/>
              </w:rPr>
            </w:pPr>
          </w:p>
          <w:p w:rsidR="003A0A20" w:rsidRPr="00103E81" w:rsidRDefault="00483C61" w:rsidP="00723BD3">
            <w:pPr>
              <w:jc w:val="both"/>
              <w:rPr>
                <w:sz w:val="28"/>
                <w:szCs w:val="28"/>
                <w:lang w:val="nl-NL"/>
              </w:rPr>
            </w:pPr>
            <w:r w:rsidRPr="00103E81">
              <w:rPr>
                <w:sz w:val="28"/>
                <w:szCs w:val="28"/>
                <w:lang w:val="nl-NL"/>
              </w:rPr>
              <w:lastRenderedPageBreak/>
              <w:t>+ Làm việc cùng bố, mẹ….</w:t>
            </w:r>
          </w:p>
          <w:p w:rsidR="003A0A20" w:rsidRPr="00103E81" w:rsidRDefault="00483C61" w:rsidP="00723BD3">
            <w:pPr>
              <w:jc w:val="both"/>
              <w:rPr>
                <w:sz w:val="28"/>
                <w:szCs w:val="28"/>
                <w:lang w:val="nl-NL"/>
              </w:rPr>
            </w:pPr>
            <w:r w:rsidRPr="00103E81">
              <w:rPr>
                <w:sz w:val="28"/>
                <w:szCs w:val="28"/>
                <w:lang w:val="nl-NL"/>
              </w:rPr>
              <w:t>+ Hs trả lời.</w:t>
            </w:r>
          </w:p>
          <w:p w:rsidR="003A0A20" w:rsidRPr="00103E81" w:rsidRDefault="003A0A20" w:rsidP="00723BD3">
            <w:pPr>
              <w:jc w:val="both"/>
              <w:rPr>
                <w:rFonts w:eastAsia="SimSun"/>
                <w:sz w:val="28"/>
                <w:szCs w:val="28"/>
                <w:lang w:val="nl-NL"/>
              </w:rPr>
            </w:pPr>
          </w:p>
          <w:p w:rsidR="003A0A20" w:rsidRPr="00103E81" w:rsidRDefault="00483C61" w:rsidP="00723BD3">
            <w:pPr>
              <w:jc w:val="both"/>
              <w:rPr>
                <w:sz w:val="28"/>
                <w:szCs w:val="28"/>
                <w:lang w:val="nl-NL"/>
              </w:rPr>
            </w:pPr>
            <w:r w:rsidRPr="00103E81">
              <w:rPr>
                <w:sz w:val="28"/>
                <w:szCs w:val="28"/>
                <w:lang w:val="nl-NL"/>
              </w:rPr>
              <w:t>- Nhóm khác bổ sung.</w:t>
            </w:r>
          </w:p>
          <w:p w:rsidR="003A0A20" w:rsidRDefault="00483C61" w:rsidP="00723BD3">
            <w:pPr>
              <w:jc w:val="both"/>
              <w:rPr>
                <w:sz w:val="28"/>
                <w:szCs w:val="28"/>
                <w:lang w:val="nl-NL"/>
              </w:rPr>
            </w:pPr>
            <w:r>
              <w:rPr>
                <w:sz w:val="28"/>
                <w:szCs w:val="28"/>
                <w:lang w:val="nl-NL"/>
              </w:rPr>
              <w:t xml:space="preserve">- Các </w:t>
            </w:r>
            <w:r w:rsidRPr="00103E81">
              <w:rPr>
                <w:sz w:val="28"/>
                <w:szCs w:val="28"/>
                <w:lang w:val="nl-NL"/>
              </w:rPr>
              <w:t>HS</w:t>
            </w:r>
            <w:r>
              <w:rPr>
                <w:sz w:val="28"/>
                <w:szCs w:val="28"/>
                <w:lang w:val="nl-NL"/>
              </w:rPr>
              <w:t xml:space="preserve"> nhận xét.</w:t>
            </w:r>
          </w:p>
          <w:p w:rsidR="003A0A20" w:rsidRPr="00103E81" w:rsidRDefault="00483C61" w:rsidP="00723BD3">
            <w:pPr>
              <w:jc w:val="both"/>
              <w:rPr>
                <w:rFonts w:eastAsia="SimSun"/>
                <w:sz w:val="28"/>
                <w:szCs w:val="28"/>
                <w:lang w:val="nl-NL"/>
              </w:rPr>
            </w:pPr>
            <w:r>
              <w:rPr>
                <w:sz w:val="28"/>
                <w:szCs w:val="28"/>
                <w:lang w:val="nl-NL"/>
              </w:rPr>
              <w:t>- Lắng nghe, rút kinh nghiệm.</w:t>
            </w:r>
          </w:p>
          <w:p w:rsidR="003A0A20" w:rsidRPr="00103E81" w:rsidRDefault="003A0A20" w:rsidP="00723BD3">
            <w:pPr>
              <w:jc w:val="both"/>
              <w:rPr>
                <w:rFonts w:eastAsia="SimSun"/>
                <w:sz w:val="28"/>
                <w:szCs w:val="28"/>
                <w:lang w:val="nl-NL"/>
              </w:rPr>
            </w:pPr>
          </w:p>
          <w:p w:rsidR="003A0A20" w:rsidRPr="00103E81" w:rsidRDefault="003A0A20" w:rsidP="00723BD3">
            <w:pPr>
              <w:jc w:val="both"/>
              <w:rPr>
                <w:rFonts w:eastAsia="SimSun"/>
                <w:sz w:val="28"/>
                <w:szCs w:val="28"/>
                <w:lang w:val="nl-NL"/>
              </w:rPr>
            </w:pPr>
          </w:p>
          <w:p w:rsidR="003A0A20" w:rsidRPr="00103E81" w:rsidRDefault="003A0A20" w:rsidP="00723BD3">
            <w:pPr>
              <w:jc w:val="both"/>
              <w:rPr>
                <w:rFonts w:eastAsia="SimSun"/>
                <w:sz w:val="28"/>
                <w:szCs w:val="28"/>
                <w:lang w:val="nl-NL"/>
              </w:rPr>
            </w:pPr>
          </w:p>
          <w:p w:rsidR="003A0A20" w:rsidRPr="00103E81" w:rsidRDefault="003A0A20" w:rsidP="00723BD3">
            <w:pPr>
              <w:jc w:val="both"/>
              <w:rPr>
                <w:rFonts w:eastAsia="SimSun"/>
                <w:sz w:val="28"/>
                <w:szCs w:val="28"/>
                <w:lang w:val="nl-NL"/>
              </w:rPr>
            </w:pPr>
          </w:p>
          <w:p w:rsidR="003A0A20" w:rsidRPr="00103E81" w:rsidRDefault="003A0A20" w:rsidP="00723BD3">
            <w:pPr>
              <w:jc w:val="both"/>
              <w:rPr>
                <w:rFonts w:eastAsia="SimSun"/>
                <w:sz w:val="28"/>
                <w:szCs w:val="28"/>
                <w:lang w:val="nl-NL"/>
              </w:rPr>
            </w:pPr>
          </w:p>
          <w:p w:rsidR="003A0A20" w:rsidRPr="00103E81" w:rsidRDefault="003A0A20" w:rsidP="00723BD3">
            <w:pPr>
              <w:jc w:val="both"/>
              <w:rPr>
                <w:rFonts w:eastAsia="SimSun"/>
                <w:sz w:val="28"/>
                <w:szCs w:val="28"/>
                <w:lang w:val="nl-NL"/>
              </w:rPr>
            </w:pPr>
          </w:p>
          <w:p w:rsidR="003A0A20" w:rsidRPr="00103E81" w:rsidRDefault="00483C61" w:rsidP="00723BD3">
            <w:pPr>
              <w:jc w:val="both"/>
              <w:rPr>
                <w:rFonts w:eastAsia="SimSun"/>
                <w:sz w:val="28"/>
                <w:szCs w:val="28"/>
                <w:lang w:val="nl-NL"/>
              </w:rPr>
            </w:pPr>
            <w:r w:rsidRPr="00103E81">
              <w:rPr>
                <w:rFonts w:eastAsia="SimSun"/>
                <w:sz w:val="28"/>
                <w:szCs w:val="28"/>
                <w:lang w:val="nl-NL"/>
              </w:rPr>
              <w:t xml:space="preserve">- HS thảo luận tao đổi kih nghiệm </w:t>
            </w:r>
            <w:r w:rsidRPr="00103E81">
              <w:rPr>
                <w:rFonts w:eastAsia="SimSun"/>
                <w:b/>
                <w:bCs/>
                <w:sz w:val="28"/>
                <w:szCs w:val="28"/>
                <w:lang w:val="nl-NL"/>
              </w:rPr>
              <w:t>phát hiện thực phẩm không an toàn và lựa chọn thực  phẩm sạch</w:t>
            </w:r>
          </w:p>
          <w:p w:rsidR="003A0A20" w:rsidRPr="00103E81" w:rsidRDefault="00483C61" w:rsidP="00723BD3">
            <w:pPr>
              <w:jc w:val="both"/>
              <w:rPr>
                <w:sz w:val="28"/>
                <w:szCs w:val="28"/>
                <w:lang w:val="nl-NL"/>
              </w:rPr>
            </w:pPr>
            <w:r w:rsidRPr="00103E81">
              <w:rPr>
                <w:rFonts w:eastAsia="Roboto"/>
                <w:sz w:val="28"/>
                <w:szCs w:val="28"/>
                <w:shd w:val="clear" w:color="auto" w:fill="FFFFFF"/>
                <w:lang w:val="nl-NL"/>
              </w:rPr>
              <w:t>+ Những giác quan cần sử dụng để đánh giá thực phẩm an toàn hay không an toàn: thị giác, thính giác.</w:t>
            </w:r>
          </w:p>
          <w:p w:rsidR="003A0A20" w:rsidRPr="00103E81" w:rsidRDefault="00483C61" w:rsidP="00723BD3">
            <w:pPr>
              <w:jc w:val="both"/>
              <w:rPr>
                <w:sz w:val="28"/>
                <w:szCs w:val="28"/>
                <w:lang w:val="nl-NL"/>
              </w:rPr>
            </w:pPr>
            <w:r w:rsidRPr="00103E81">
              <w:rPr>
                <w:rFonts w:eastAsia="Roboto"/>
                <w:sz w:val="28"/>
                <w:szCs w:val="28"/>
                <w:shd w:val="clear" w:color="auto" w:fill="FFFFFF"/>
                <w:lang w:val="nl-NL"/>
              </w:rPr>
              <w:t>+ Cách lựa chọn thực phẩm sạch:</w:t>
            </w:r>
          </w:p>
          <w:tbl>
            <w:tblPr>
              <w:tblW w:w="4789" w:type="dxa"/>
              <w:tblBorders>
                <w:top w:val="single" w:sz="2" w:space="0" w:color="auto"/>
                <w:left w:val="single" w:sz="2"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Pr>
            <w:tblGrid>
              <w:gridCol w:w="2621"/>
              <w:gridCol w:w="2168"/>
            </w:tblGrid>
            <w:tr w:rsidR="003A0A20">
              <w:trPr>
                <w:trHeight w:val="793"/>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A0A20" w:rsidRDefault="00483C61" w:rsidP="00723BD3">
                  <w:pPr>
                    <w:pStyle w:val="NormalWeb"/>
                    <w:spacing w:beforeAutospacing="0" w:afterAutospacing="0"/>
                    <w:jc w:val="both"/>
                    <w:rPr>
                      <w:sz w:val="28"/>
                      <w:szCs w:val="28"/>
                    </w:rPr>
                  </w:pPr>
                  <w:r>
                    <w:rPr>
                      <w:rStyle w:val="Strong"/>
                      <w:rFonts w:eastAsia="Roboto"/>
                      <w:sz w:val="28"/>
                      <w:szCs w:val="28"/>
                    </w:rPr>
                    <w:t>Đô ăn</w:t>
                  </w:r>
                </w:p>
              </w:tc>
              <w:tc>
                <w:tcPr>
                  <w:tcW w:w="21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A0A20" w:rsidRDefault="00483C61" w:rsidP="00723BD3">
                  <w:pPr>
                    <w:pStyle w:val="NormalWeb"/>
                    <w:spacing w:beforeAutospacing="0" w:afterAutospacing="0"/>
                    <w:jc w:val="both"/>
                    <w:rPr>
                      <w:sz w:val="28"/>
                      <w:szCs w:val="28"/>
                    </w:rPr>
                  </w:pPr>
                  <w:r>
                    <w:rPr>
                      <w:rStyle w:val="Strong"/>
                      <w:rFonts w:eastAsia="Roboto"/>
                      <w:sz w:val="28"/>
                      <w:szCs w:val="28"/>
                    </w:rPr>
                    <w:t>Đồ uống</w:t>
                  </w:r>
                </w:p>
              </w:tc>
            </w:tr>
            <w:tr w:rsidR="003A0A20">
              <w:trPr>
                <w:trHeight w:val="976"/>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A0A20" w:rsidRDefault="00483C61" w:rsidP="00723BD3">
                  <w:pPr>
                    <w:pStyle w:val="NormalWeb"/>
                    <w:spacing w:beforeAutospacing="0" w:afterAutospacing="0"/>
                    <w:jc w:val="both"/>
                    <w:rPr>
                      <w:sz w:val="28"/>
                      <w:szCs w:val="28"/>
                    </w:rPr>
                  </w:pPr>
                  <w:r>
                    <w:rPr>
                      <w:rFonts w:eastAsia="Roboto"/>
                      <w:sz w:val="28"/>
                      <w:szCs w:val="28"/>
                    </w:rPr>
                    <w:t>Chọn hoa quả: tươi, không bị héo, dập nát.</w:t>
                  </w:r>
                </w:p>
              </w:tc>
              <w:tc>
                <w:tcPr>
                  <w:tcW w:w="216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A0A20" w:rsidRDefault="00483C61" w:rsidP="00723BD3">
                  <w:pPr>
                    <w:pStyle w:val="NormalWeb"/>
                    <w:spacing w:beforeAutospacing="0" w:afterAutospacing="0"/>
                    <w:jc w:val="both"/>
                    <w:rPr>
                      <w:sz w:val="28"/>
                      <w:szCs w:val="28"/>
                    </w:rPr>
                  </w:pPr>
                  <w:r>
                    <w:rPr>
                      <w:rFonts w:eastAsia="Roboto"/>
                      <w:sz w:val="28"/>
                      <w:szCs w:val="28"/>
                    </w:rPr>
                    <w:t> Các đồ uống có lợi cho sức khoẻ: nước khoáng, sữa, sữa chua uống men sống,…</w:t>
                  </w:r>
                </w:p>
              </w:tc>
            </w:tr>
            <w:tr w:rsidR="003A0A20">
              <w:trPr>
                <w:trHeight w:val="1445"/>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A0A20" w:rsidRDefault="00483C61" w:rsidP="00723BD3">
                  <w:pPr>
                    <w:pStyle w:val="NormalWeb"/>
                    <w:spacing w:beforeAutospacing="0" w:afterAutospacing="0"/>
                    <w:jc w:val="both"/>
                    <w:rPr>
                      <w:sz w:val="28"/>
                      <w:szCs w:val="28"/>
                    </w:rPr>
                  </w:pPr>
                  <w:r>
                    <w:rPr>
                      <w:rFonts w:eastAsia="Roboto"/>
                      <w:sz w:val="28"/>
                      <w:szCs w:val="28"/>
                    </w:rPr>
                    <w:t>Chọn thịt: có màu tươi, đàn hồi tốt, săn chắc, không có mùi và không bị nhão, chảy nước.</w:t>
                  </w:r>
                </w:p>
              </w:tc>
              <w:tc>
                <w:tcPr>
                  <w:tcW w:w="2168" w:type="dxa"/>
                  <w:vMerge/>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A0A20" w:rsidRDefault="003A0A20" w:rsidP="00723BD3">
                  <w:pPr>
                    <w:jc w:val="both"/>
                    <w:rPr>
                      <w:rFonts w:eastAsia="Roboto"/>
                      <w:sz w:val="28"/>
                      <w:szCs w:val="28"/>
                    </w:rPr>
                  </w:pPr>
                </w:p>
              </w:tc>
            </w:tr>
            <w:tr w:rsidR="003A0A20">
              <w:trPr>
                <w:trHeight w:val="976"/>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A0A20" w:rsidRDefault="00483C61" w:rsidP="00723BD3">
                  <w:pPr>
                    <w:pStyle w:val="NormalWeb"/>
                    <w:spacing w:beforeAutospacing="0" w:afterAutospacing="0"/>
                    <w:jc w:val="both"/>
                    <w:rPr>
                      <w:sz w:val="28"/>
                      <w:szCs w:val="28"/>
                    </w:rPr>
                  </w:pPr>
                  <w:r>
                    <w:rPr>
                      <w:rFonts w:eastAsia="Roboto"/>
                      <w:sz w:val="28"/>
                      <w:szCs w:val="28"/>
                    </w:rPr>
                    <w:t>Chọn rau: tươi, không bị héo, dập nát hay có lá vàng.</w:t>
                  </w:r>
                </w:p>
              </w:tc>
              <w:tc>
                <w:tcPr>
                  <w:tcW w:w="216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A0A20" w:rsidRDefault="00483C61" w:rsidP="00723BD3">
                  <w:pPr>
                    <w:pStyle w:val="NormalWeb"/>
                    <w:spacing w:beforeAutospacing="0" w:afterAutospacing="0"/>
                    <w:jc w:val="both"/>
                    <w:rPr>
                      <w:sz w:val="28"/>
                      <w:szCs w:val="28"/>
                    </w:rPr>
                  </w:pPr>
                  <w:r>
                    <w:rPr>
                      <w:rFonts w:eastAsia="Roboto"/>
                      <w:sz w:val="28"/>
                      <w:szCs w:val="28"/>
                    </w:rPr>
                    <w:t> </w:t>
                  </w:r>
                </w:p>
                <w:p w:rsidR="003A0A20" w:rsidRDefault="00483C61" w:rsidP="00723BD3">
                  <w:pPr>
                    <w:pStyle w:val="NormalWeb"/>
                    <w:spacing w:beforeAutospacing="0" w:afterAutospacing="0"/>
                    <w:jc w:val="both"/>
                    <w:rPr>
                      <w:sz w:val="28"/>
                      <w:szCs w:val="28"/>
                    </w:rPr>
                  </w:pPr>
                  <w:r>
                    <w:rPr>
                      <w:rFonts w:eastAsia="Roboto"/>
                      <w:sz w:val="28"/>
                      <w:szCs w:val="28"/>
                    </w:rPr>
                    <w:t>Các đồ uống nên hạn chế: nước ngọt, nước có ga,…</w:t>
                  </w:r>
                </w:p>
              </w:tc>
            </w:tr>
            <w:tr w:rsidR="003A0A20">
              <w:trPr>
                <w:trHeight w:val="1329"/>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A0A20" w:rsidRDefault="00483C61" w:rsidP="00723BD3">
                  <w:pPr>
                    <w:pStyle w:val="NormalWeb"/>
                    <w:spacing w:beforeAutospacing="0" w:afterAutospacing="0"/>
                    <w:jc w:val="both"/>
                    <w:rPr>
                      <w:sz w:val="28"/>
                      <w:szCs w:val="28"/>
                    </w:rPr>
                  </w:pPr>
                  <w:r>
                    <w:rPr>
                      <w:rFonts w:eastAsia="Roboto"/>
                      <w:sz w:val="28"/>
                      <w:szCs w:val="28"/>
                    </w:rPr>
                    <w:t>Chọn đồ đóng sẵn: bao bì còn nguyên vẹn, ngày sản xuất mới và hạn sử dụng xa.</w:t>
                  </w:r>
                </w:p>
              </w:tc>
              <w:tc>
                <w:tcPr>
                  <w:tcW w:w="2168" w:type="dxa"/>
                  <w:vMerge/>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A0A20" w:rsidRDefault="003A0A20" w:rsidP="00723BD3">
                  <w:pPr>
                    <w:jc w:val="both"/>
                    <w:rPr>
                      <w:rFonts w:eastAsia="Roboto"/>
                      <w:sz w:val="28"/>
                      <w:szCs w:val="28"/>
                    </w:rPr>
                  </w:pPr>
                </w:p>
              </w:tc>
            </w:tr>
          </w:tbl>
          <w:p w:rsidR="003A0A20" w:rsidRDefault="00483C61" w:rsidP="00723BD3">
            <w:pPr>
              <w:jc w:val="both"/>
              <w:rPr>
                <w:sz w:val="28"/>
                <w:szCs w:val="28"/>
              </w:rPr>
            </w:pPr>
            <w:r>
              <w:rPr>
                <w:rFonts w:eastAsia="Roboto"/>
                <w:sz w:val="28"/>
                <w:szCs w:val="28"/>
                <w:shd w:val="clear" w:color="auto" w:fill="FFFFFF"/>
              </w:rPr>
              <w:t>- Cách bảo quản thực phẩm tươi ngon và an toàn:</w:t>
            </w:r>
          </w:p>
          <w:p w:rsidR="003A0A20" w:rsidRDefault="00483C61" w:rsidP="00723BD3">
            <w:pPr>
              <w:jc w:val="both"/>
              <w:rPr>
                <w:sz w:val="28"/>
                <w:szCs w:val="28"/>
              </w:rPr>
            </w:pPr>
            <w:r>
              <w:rPr>
                <w:rFonts w:eastAsia="Roboto"/>
                <w:sz w:val="28"/>
                <w:szCs w:val="28"/>
                <w:shd w:val="clear" w:color="auto" w:fill="FFFFFF"/>
              </w:rPr>
              <w:t xml:space="preserve">+ Để khoai tây không mọc mầm ta cần bỏ khoai tây vào túi bóng đen, thùng gỗ, hộp các tông,.. và để ở nơi thoáng mát, tránh </w:t>
            </w:r>
            <w:r>
              <w:rPr>
                <w:rFonts w:eastAsia="Roboto"/>
                <w:sz w:val="28"/>
                <w:szCs w:val="28"/>
                <w:shd w:val="clear" w:color="auto" w:fill="FFFFFF"/>
              </w:rPr>
              <w:lastRenderedPageBreak/>
              <w:t>ánh sáng trực tiếp.</w:t>
            </w:r>
          </w:p>
          <w:p w:rsidR="003A0A20" w:rsidRDefault="00483C61" w:rsidP="00723BD3">
            <w:pPr>
              <w:jc w:val="both"/>
              <w:rPr>
                <w:sz w:val="28"/>
                <w:szCs w:val="28"/>
              </w:rPr>
            </w:pPr>
            <w:r>
              <w:rPr>
                <w:rFonts w:eastAsia="Roboto"/>
                <w:sz w:val="28"/>
                <w:szCs w:val="28"/>
                <w:shd w:val="clear" w:color="auto" w:fill="FFFFFF"/>
              </w:rPr>
              <w:t>+ Để quả chanh tươi lâu, ta cần rửa sạch, để ráo, cho và túi zip kín và bảo quản trong ngăn mát tủ lạnh.</w:t>
            </w:r>
          </w:p>
          <w:p w:rsidR="003A0A20" w:rsidRDefault="00483C61" w:rsidP="00723BD3">
            <w:pPr>
              <w:jc w:val="both"/>
              <w:rPr>
                <w:rFonts w:eastAsia="SimSun"/>
                <w:sz w:val="28"/>
                <w:szCs w:val="28"/>
              </w:rPr>
            </w:pPr>
            <w:r>
              <w:rPr>
                <w:rFonts w:eastAsia="Roboto"/>
                <w:sz w:val="28"/>
                <w:szCs w:val="28"/>
                <w:shd w:val="clear" w:color="auto" w:fill="FFFFFF"/>
              </w:rPr>
              <w:t>+ Sữa đã mở nắp, phải bảo quản ở ngăn mát tủ lạnh và trong khoảng thời gian 1-2 ngày kể từ khi mở nắp.</w:t>
            </w:r>
          </w:p>
          <w:p w:rsidR="003A0A20" w:rsidRDefault="00483C61" w:rsidP="00723BD3">
            <w:pPr>
              <w:jc w:val="both"/>
              <w:rPr>
                <w:rFonts w:eastAsia="SimSun"/>
                <w:sz w:val="28"/>
                <w:szCs w:val="28"/>
              </w:rPr>
            </w:pPr>
            <w:r>
              <w:rPr>
                <w:rFonts w:eastAsia="SimSun"/>
                <w:sz w:val="28"/>
                <w:szCs w:val="28"/>
              </w:rPr>
              <w:t>- Trưng bày góc lớp sản phẩm của mình.</w:t>
            </w:r>
          </w:p>
          <w:p w:rsidR="003A0A20" w:rsidRDefault="00483C61" w:rsidP="00723BD3">
            <w:pPr>
              <w:jc w:val="both"/>
              <w:rPr>
                <w:sz w:val="28"/>
                <w:szCs w:val="28"/>
              </w:rPr>
            </w:pPr>
            <w:r>
              <w:rPr>
                <w:sz w:val="28"/>
                <w:szCs w:val="28"/>
                <w:lang w:val="nl-NL"/>
              </w:rPr>
              <w:t>- Lắng nghe, rút kinh nghiệm.</w:t>
            </w:r>
          </w:p>
        </w:tc>
      </w:tr>
      <w:tr w:rsidR="003A0A20" w:rsidTr="00C53657">
        <w:tc>
          <w:tcPr>
            <w:tcW w:w="4806" w:type="dxa"/>
          </w:tcPr>
          <w:p w:rsidR="00B065C2" w:rsidRPr="00B065C2" w:rsidRDefault="00B065C2" w:rsidP="00723BD3">
            <w:pPr>
              <w:jc w:val="both"/>
              <w:rPr>
                <w:b/>
                <w:sz w:val="28"/>
                <w:szCs w:val="28"/>
                <w:lang w:val="vi-VN"/>
              </w:rPr>
            </w:pPr>
            <w:r>
              <w:rPr>
                <w:b/>
                <w:sz w:val="28"/>
                <w:szCs w:val="28"/>
                <w:lang w:val="nl-NL"/>
              </w:rPr>
              <w:lastRenderedPageBreak/>
              <w:t xml:space="preserve">4. Vận dụng </w:t>
            </w:r>
            <w:r>
              <w:rPr>
                <w:b/>
                <w:sz w:val="28"/>
                <w:szCs w:val="28"/>
                <w:lang w:val="vi-VN"/>
              </w:rPr>
              <w:t>(3 phút)</w:t>
            </w:r>
          </w:p>
          <w:p w:rsidR="003A0A20" w:rsidRDefault="00483C61" w:rsidP="00723BD3">
            <w:pPr>
              <w:jc w:val="both"/>
              <w:rPr>
                <w:sz w:val="28"/>
                <w:szCs w:val="28"/>
                <w:lang w:val="nl-NL"/>
              </w:rPr>
            </w:pPr>
            <w:r>
              <w:rPr>
                <w:sz w:val="28"/>
                <w:szCs w:val="28"/>
                <w:lang w:val="nl-NL"/>
              </w:rPr>
              <w:t>- GV nêu yêu cầu và hướng dẫn học sinh về nhà cùng với người thân:</w:t>
            </w:r>
          </w:p>
          <w:p w:rsidR="003A0A20" w:rsidRPr="00103E81" w:rsidRDefault="00483C61" w:rsidP="00723BD3">
            <w:pPr>
              <w:pStyle w:val="NormalWeb"/>
              <w:spacing w:beforeAutospacing="0" w:afterAutospacing="0"/>
              <w:rPr>
                <w:sz w:val="28"/>
                <w:szCs w:val="28"/>
                <w:lang w:val="nl-NL"/>
              </w:rPr>
            </w:pPr>
            <w:r w:rsidRPr="00103E81">
              <w:rPr>
                <w:sz w:val="28"/>
                <w:szCs w:val="28"/>
                <w:lang w:val="nl-NL"/>
              </w:rPr>
              <w:t>+ Cùng với người thân thường xuyên chọn mua đồ ăn sạch, đồ uống lành cho gia đình, thảo luận với người thân về nhãn mác hàng hoá được bán trong siêu thị, ngoài chợ.</w:t>
            </w:r>
          </w:p>
          <w:p w:rsidR="003A0A20" w:rsidRPr="00103E81" w:rsidRDefault="00483C61" w:rsidP="00723BD3">
            <w:pPr>
              <w:pStyle w:val="NormalWeb"/>
              <w:spacing w:beforeAutospacing="0" w:afterAutospacing="0"/>
              <w:rPr>
                <w:sz w:val="28"/>
                <w:szCs w:val="28"/>
                <w:lang w:val="nl-NL"/>
              </w:rPr>
            </w:pPr>
            <w:r w:rsidRPr="00103E81">
              <w:rPr>
                <w:sz w:val="28"/>
                <w:szCs w:val="28"/>
                <w:lang w:val="nl-NL"/>
              </w:rPr>
              <w:t xml:space="preserve"> - Tìm hiểu thêm về cách bảo quản thực phẩm sao cho tươi ngon và an toàn.</w:t>
            </w:r>
          </w:p>
          <w:p w:rsidR="003A0A20" w:rsidRDefault="00483C61" w:rsidP="00723BD3">
            <w:pPr>
              <w:jc w:val="both"/>
              <w:rPr>
                <w:sz w:val="28"/>
                <w:szCs w:val="28"/>
                <w:lang w:val="nl-NL"/>
              </w:rPr>
            </w:pPr>
            <w:r>
              <w:rPr>
                <w:sz w:val="28"/>
                <w:szCs w:val="28"/>
                <w:lang w:val="nl-NL"/>
              </w:rPr>
              <w:t>- Nhận xét sau tiết dạy, dặn dò về nhà.</w:t>
            </w:r>
          </w:p>
        </w:tc>
        <w:tc>
          <w:tcPr>
            <w:tcW w:w="5083" w:type="dxa"/>
            <w:gridSpan w:val="2"/>
          </w:tcPr>
          <w:p w:rsidR="003A0A20" w:rsidRDefault="003A0A20" w:rsidP="00723BD3">
            <w:pPr>
              <w:rPr>
                <w:sz w:val="28"/>
                <w:szCs w:val="28"/>
                <w:lang w:val="nl-NL"/>
              </w:rPr>
            </w:pPr>
          </w:p>
          <w:p w:rsidR="003A0A20" w:rsidRDefault="00483C61" w:rsidP="00723BD3">
            <w:pPr>
              <w:rPr>
                <w:sz w:val="28"/>
                <w:szCs w:val="28"/>
                <w:lang w:val="nl-NL"/>
              </w:rPr>
            </w:pPr>
            <w:r>
              <w:rPr>
                <w:sz w:val="28"/>
                <w:szCs w:val="28"/>
                <w:lang w:val="nl-NL"/>
              </w:rPr>
              <w:t>- Học sinh tiếp nhận thông tin và yêu cầu để về nhà ứng dụng.</w:t>
            </w:r>
          </w:p>
          <w:p w:rsidR="003A0A20" w:rsidRDefault="00483C61" w:rsidP="00723BD3">
            <w:pPr>
              <w:rPr>
                <w:sz w:val="28"/>
                <w:szCs w:val="28"/>
                <w:lang w:val="nl-NL"/>
              </w:rPr>
            </w:pPr>
            <w:r>
              <w:rPr>
                <w:sz w:val="28"/>
                <w:szCs w:val="28"/>
                <w:lang w:val="nl-NL"/>
              </w:rPr>
              <w:t>- HS lắng nghe, rút kinh nghiệm</w:t>
            </w:r>
          </w:p>
        </w:tc>
      </w:tr>
    </w:tbl>
    <w:p w:rsidR="00B065C2" w:rsidRPr="003311C8" w:rsidRDefault="00B065C2" w:rsidP="00723BD3">
      <w:pPr>
        <w:rPr>
          <w:b/>
          <w:sz w:val="26"/>
          <w:szCs w:val="26"/>
        </w:rPr>
      </w:pPr>
      <w:r w:rsidRPr="003311C8">
        <w:rPr>
          <w:b/>
          <w:sz w:val="26"/>
          <w:szCs w:val="26"/>
        </w:rPr>
        <w:t>IV. ĐIỀU CHỈNH SAU BÀI DẠY</w:t>
      </w:r>
    </w:p>
    <w:p w:rsidR="00B065C2" w:rsidRPr="003311C8" w:rsidRDefault="00B065C2" w:rsidP="00723BD3">
      <w:pPr>
        <w:rPr>
          <w:sz w:val="26"/>
          <w:szCs w:val="26"/>
          <w:lang w:val="nl-NL"/>
        </w:rPr>
      </w:pPr>
      <w:r w:rsidRPr="003311C8">
        <w:rPr>
          <w:sz w:val="26"/>
          <w:szCs w:val="26"/>
          <w:lang w:val="nl-NL"/>
        </w:rPr>
        <w:t>.......................................................................................................................................</w:t>
      </w:r>
    </w:p>
    <w:p w:rsidR="00B065C2" w:rsidRPr="003311C8" w:rsidRDefault="00B065C2" w:rsidP="00723BD3">
      <w:pPr>
        <w:rPr>
          <w:sz w:val="26"/>
          <w:szCs w:val="26"/>
          <w:lang w:val="nl-NL"/>
        </w:rPr>
      </w:pPr>
      <w:r w:rsidRPr="003311C8">
        <w:rPr>
          <w:sz w:val="26"/>
          <w:szCs w:val="26"/>
          <w:lang w:val="nl-NL"/>
        </w:rPr>
        <w:t>.......................................................................................................................................</w:t>
      </w:r>
    </w:p>
    <w:p w:rsidR="003A0A20" w:rsidRDefault="00B065C2" w:rsidP="00723BD3">
      <w:pPr>
        <w:jc w:val="center"/>
        <w:rPr>
          <w:sz w:val="28"/>
          <w:szCs w:val="28"/>
        </w:rPr>
      </w:pPr>
      <w:r w:rsidRPr="003311C8">
        <w:rPr>
          <w:sz w:val="26"/>
          <w:szCs w:val="26"/>
        </w:rPr>
        <w:t>-------------------------------------------------------</w:t>
      </w:r>
    </w:p>
    <w:p w:rsidR="003A0A20" w:rsidRDefault="003A0A20" w:rsidP="00723BD3">
      <w:pPr>
        <w:rPr>
          <w:sz w:val="28"/>
          <w:szCs w:val="28"/>
        </w:rPr>
      </w:pPr>
    </w:p>
    <w:p w:rsidR="003A0A20" w:rsidRDefault="003A0A20" w:rsidP="00723BD3">
      <w:pPr>
        <w:rPr>
          <w:sz w:val="28"/>
          <w:szCs w:val="28"/>
        </w:rPr>
      </w:pPr>
    </w:p>
    <w:sectPr w:rsidR="003A0A20" w:rsidSect="00723BD3">
      <w:headerReference w:type="default" r:id="rId12"/>
      <w:footerReference w:type="default" r:id="rId13"/>
      <w:pgSz w:w="11905" w:h="16838" w:code="9"/>
      <w:pgMar w:top="851" w:right="851" w:bottom="851" w:left="1134" w:header="720" w:footer="720" w:gutter="0"/>
      <w:pgNumType w:start="1"/>
      <w:cols w:space="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7815" w:rsidRDefault="00867815" w:rsidP="0029769B">
      <w:r>
        <w:separator/>
      </w:r>
    </w:p>
  </w:endnote>
  <w:endnote w:type="continuationSeparator" w:id="0">
    <w:p w:rsidR="00867815" w:rsidRDefault="00867815" w:rsidP="00297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charset w:val="A3"/>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69B" w:rsidRPr="0029769B" w:rsidRDefault="0029769B" w:rsidP="0029769B">
    <w:pPr>
      <w:pStyle w:val="Footer"/>
      <w:jc w:val="center"/>
      <w:rPr>
        <w:b/>
        <w:i/>
        <w:sz w:val="24"/>
      </w:rPr>
    </w:pPr>
    <w:r w:rsidRPr="0029769B">
      <w:rPr>
        <w:b/>
        <w:i/>
        <w:sz w:val="24"/>
      </w:rPr>
      <w:t>GV: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7815" w:rsidRDefault="00867815" w:rsidP="0029769B">
      <w:r>
        <w:separator/>
      </w:r>
    </w:p>
  </w:footnote>
  <w:footnote w:type="continuationSeparator" w:id="0">
    <w:p w:rsidR="00867815" w:rsidRDefault="00867815" w:rsidP="0029769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69B" w:rsidRPr="0029769B" w:rsidRDefault="0029769B">
    <w:pPr>
      <w:pStyle w:val="Header"/>
      <w:rPr>
        <w:b/>
        <w:sz w:val="24"/>
      </w:rPr>
    </w:pPr>
    <w:r w:rsidRPr="0029769B">
      <w:rPr>
        <w:b/>
        <w:sz w:val="24"/>
      </w:rPr>
      <w:t>HĐTN 3 – TUẦN 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91474A9"/>
    <w:multiLevelType w:val="singleLevel"/>
    <w:tmpl w:val="D91474A9"/>
    <w:lvl w:ilvl="0">
      <w:start w:val="1"/>
      <w:numFmt w:val="decimal"/>
      <w:lvlText w:val="%1."/>
      <w:lvlJc w:val="left"/>
      <w:pPr>
        <w:tabs>
          <w:tab w:val="left" w:pos="312"/>
        </w:tabs>
      </w:pPr>
    </w:lvl>
  </w:abstractNum>
  <w:abstractNum w:abstractNumId="1"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4"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5"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6"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7"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8"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9"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10"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B93B30"/>
    <w:rsid w:val="00050A31"/>
    <w:rsid w:val="000716D2"/>
    <w:rsid w:val="00071AAB"/>
    <w:rsid w:val="000B76C4"/>
    <w:rsid w:val="000C5610"/>
    <w:rsid w:val="000E6552"/>
    <w:rsid w:val="000F3A4F"/>
    <w:rsid w:val="000F59AC"/>
    <w:rsid w:val="00103E81"/>
    <w:rsid w:val="001364FE"/>
    <w:rsid w:val="001368DD"/>
    <w:rsid w:val="00147DB3"/>
    <w:rsid w:val="001518A5"/>
    <w:rsid w:val="00170095"/>
    <w:rsid w:val="00170E4F"/>
    <w:rsid w:val="001743F4"/>
    <w:rsid w:val="00187C33"/>
    <w:rsid w:val="001936B7"/>
    <w:rsid w:val="00196AB1"/>
    <w:rsid w:val="00201333"/>
    <w:rsid w:val="00206F07"/>
    <w:rsid w:val="00210FA7"/>
    <w:rsid w:val="00216417"/>
    <w:rsid w:val="0026631D"/>
    <w:rsid w:val="0029769B"/>
    <w:rsid w:val="002C2F53"/>
    <w:rsid w:val="0033518C"/>
    <w:rsid w:val="003437C2"/>
    <w:rsid w:val="00377186"/>
    <w:rsid w:val="003A0A20"/>
    <w:rsid w:val="003A1C03"/>
    <w:rsid w:val="00414627"/>
    <w:rsid w:val="00425D63"/>
    <w:rsid w:val="00437994"/>
    <w:rsid w:val="004643D8"/>
    <w:rsid w:val="00483C61"/>
    <w:rsid w:val="00497C24"/>
    <w:rsid w:val="004C7BA5"/>
    <w:rsid w:val="004E7628"/>
    <w:rsid w:val="004F48F2"/>
    <w:rsid w:val="0051070A"/>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23BD3"/>
    <w:rsid w:val="00746C14"/>
    <w:rsid w:val="0075009E"/>
    <w:rsid w:val="007C2C59"/>
    <w:rsid w:val="00801F23"/>
    <w:rsid w:val="00837632"/>
    <w:rsid w:val="00843B0D"/>
    <w:rsid w:val="0085640F"/>
    <w:rsid w:val="008567AA"/>
    <w:rsid w:val="00867815"/>
    <w:rsid w:val="00892712"/>
    <w:rsid w:val="008A680A"/>
    <w:rsid w:val="008B0BB0"/>
    <w:rsid w:val="008E6C4B"/>
    <w:rsid w:val="008F18C0"/>
    <w:rsid w:val="008F294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065C2"/>
    <w:rsid w:val="00B13A52"/>
    <w:rsid w:val="00B24CF4"/>
    <w:rsid w:val="00B26993"/>
    <w:rsid w:val="00B4570C"/>
    <w:rsid w:val="00B5208C"/>
    <w:rsid w:val="00B74876"/>
    <w:rsid w:val="00BB7C2B"/>
    <w:rsid w:val="00BC1664"/>
    <w:rsid w:val="00BC2546"/>
    <w:rsid w:val="00C05085"/>
    <w:rsid w:val="00C1593D"/>
    <w:rsid w:val="00C53657"/>
    <w:rsid w:val="00C56C7E"/>
    <w:rsid w:val="00C776A4"/>
    <w:rsid w:val="00CA2C6C"/>
    <w:rsid w:val="00CC0600"/>
    <w:rsid w:val="00CC78AC"/>
    <w:rsid w:val="00CF7953"/>
    <w:rsid w:val="00D07232"/>
    <w:rsid w:val="00D10245"/>
    <w:rsid w:val="00D21BDD"/>
    <w:rsid w:val="00D65F07"/>
    <w:rsid w:val="00D90F6A"/>
    <w:rsid w:val="00D92BB7"/>
    <w:rsid w:val="00DC76D2"/>
    <w:rsid w:val="00DD30ED"/>
    <w:rsid w:val="00E066FD"/>
    <w:rsid w:val="00E64C21"/>
    <w:rsid w:val="00EC24C6"/>
    <w:rsid w:val="00EF2933"/>
    <w:rsid w:val="00F05146"/>
    <w:rsid w:val="00F1115D"/>
    <w:rsid w:val="00F3513C"/>
    <w:rsid w:val="00F465C5"/>
    <w:rsid w:val="00F5180D"/>
    <w:rsid w:val="00F51B21"/>
    <w:rsid w:val="00F51D87"/>
    <w:rsid w:val="00F8455C"/>
    <w:rsid w:val="0112152F"/>
    <w:rsid w:val="01657167"/>
    <w:rsid w:val="01A646A0"/>
    <w:rsid w:val="02FE5172"/>
    <w:rsid w:val="03885073"/>
    <w:rsid w:val="06714B24"/>
    <w:rsid w:val="067C0093"/>
    <w:rsid w:val="06D1081E"/>
    <w:rsid w:val="072A15E4"/>
    <w:rsid w:val="07AE4EA3"/>
    <w:rsid w:val="07E349E7"/>
    <w:rsid w:val="07F747B3"/>
    <w:rsid w:val="08334F22"/>
    <w:rsid w:val="087F56AB"/>
    <w:rsid w:val="092268BE"/>
    <w:rsid w:val="093B5962"/>
    <w:rsid w:val="093D0891"/>
    <w:rsid w:val="09DE1C39"/>
    <w:rsid w:val="0A0D667F"/>
    <w:rsid w:val="0A436E9B"/>
    <w:rsid w:val="0AEF2B19"/>
    <w:rsid w:val="0B0A48E7"/>
    <w:rsid w:val="0B1E5D6D"/>
    <w:rsid w:val="0B666CCC"/>
    <w:rsid w:val="0BF2729B"/>
    <w:rsid w:val="0C500226"/>
    <w:rsid w:val="0D865C9B"/>
    <w:rsid w:val="0DF008CE"/>
    <w:rsid w:val="0EE77630"/>
    <w:rsid w:val="0EF85445"/>
    <w:rsid w:val="0F354FC5"/>
    <w:rsid w:val="0F384B59"/>
    <w:rsid w:val="10951534"/>
    <w:rsid w:val="10A14110"/>
    <w:rsid w:val="114C31B2"/>
    <w:rsid w:val="11B93B30"/>
    <w:rsid w:val="11C73A5E"/>
    <w:rsid w:val="12CE112E"/>
    <w:rsid w:val="14053FC2"/>
    <w:rsid w:val="143453E4"/>
    <w:rsid w:val="150E6D36"/>
    <w:rsid w:val="15A934C2"/>
    <w:rsid w:val="164A55E1"/>
    <w:rsid w:val="168C0018"/>
    <w:rsid w:val="16B86263"/>
    <w:rsid w:val="17977110"/>
    <w:rsid w:val="17C24E3A"/>
    <w:rsid w:val="188D5CBE"/>
    <w:rsid w:val="19173F48"/>
    <w:rsid w:val="196A0319"/>
    <w:rsid w:val="19A4591C"/>
    <w:rsid w:val="1A5758D6"/>
    <w:rsid w:val="1A8B4EF4"/>
    <w:rsid w:val="1A8C0A75"/>
    <w:rsid w:val="1B02438F"/>
    <w:rsid w:val="1B4770E9"/>
    <w:rsid w:val="1B5746A3"/>
    <w:rsid w:val="1BA462EA"/>
    <w:rsid w:val="1D13148C"/>
    <w:rsid w:val="1D2F4F24"/>
    <w:rsid w:val="1D4E0423"/>
    <w:rsid w:val="1D6D7056"/>
    <w:rsid w:val="1D897040"/>
    <w:rsid w:val="1D9B6AFF"/>
    <w:rsid w:val="1E103155"/>
    <w:rsid w:val="1E124302"/>
    <w:rsid w:val="1F0945D1"/>
    <w:rsid w:val="1F7C7BB6"/>
    <w:rsid w:val="20032B80"/>
    <w:rsid w:val="20575B24"/>
    <w:rsid w:val="209661AD"/>
    <w:rsid w:val="20A10D45"/>
    <w:rsid w:val="21320619"/>
    <w:rsid w:val="217552A3"/>
    <w:rsid w:val="2205496B"/>
    <w:rsid w:val="225509FA"/>
    <w:rsid w:val="22AF43BE"/>
    <w:rsid w:val="22F91046"/>
    <w:rsid w:val="243929EF"/>
    <w:rsid w:val="25302DC2"/>
    <w:rsid w:val="255B1A2B"/>
    <w:rsid w:val="25B66710"/>
    <w:rsid w:val="2699084E"/>
    <w:rsid w:val="276B46D2"/>
    <w:rsid w:val="28A66622"/>
    <w:rsid w:val="295663A9"/>
    <w:rsid w:val="299A1E4A"/>
    <w:rsid w:val="29C66496"/>
    <w:rsid w:val="2B093B54"/>
    <w:rsid w:val="2CDF57AE"/>
    <w:rsid w:val="2D495C30"/>
    <w:rsid w:val="2D757DDA"/>
    <w:rsid w:val="2DA135C9"/>
    <w:rsid w:val="2DC91520"/>
    <w:rsid w:val="2F55620E"/>
    <w:rsid w:val="2F8922DC"/>
    <w:rsid w:val="2FE073DD"/>
    <w:rsid w:val="30B92786"/>
    <w:rsid w:val="30FF2168"/>
    <w:rsid w:val="318124CF"/>
    <w:rsid w:val="33B91F09"/>
    <w:rsid w:val="3438714B"/>
    <w:rsid w:val="353C73F2"/>
    <w:rsid w:val="36705171"/>
    <w:rsid w:val="376859A8"/>
    <w:rsid w:val="379652D2"/>
    <w:rsid w:val="3A0730B6"/>
    <w:rsid w:val="3A2401A6"/>
    <w:rsid w:val="3A824016"/>
    <w:rsid w:val="3B952EC3"/>
    <w:rsid w:val="3C96551C"/>
    <w:rsid w:val="3D7A1A10"/>
    <w:rsid w:val="3F3C350E"/>
    <w:rsid w:val="3F8F37C7"/>
    <w:rsid w:val="3FC80933"/>
    <w:rsid w:val="41A8364E"/>
    <w:rsid w:val="42CD2D3C"/>
    <w:rsid w:val="42D10B63"/>
    <w:rsid w:val="436F4FD3"/>
    <w:rsid w:val="43810646"/>
    <w:rsid w:val="43DC399C"/>
    <w:rsid w:val="443E15F2"/>
    <w:rsid w:val="447836A3"/>
    <w:rsid w:val="45005DC2"/>
    <w:rsid w:val="46277002"/>
    <w:rsid w:val="481E11BE"/>
    <w:rsid w:val="486468AE"/>
    <w:rsid w:val="48C030B4"/>
    <w:rsid w:val="49582D82"/>
    <w:rsid w:val="4A5115C1"/>
    <w:rsid w:val="4AA456C2"/>
    <w:rsid w:val="4C8C3D1A"/>
    <w:rsid w:val="4D026AC3"/>
    <w:rsid w:val="4D0348F7"/>
    <w:rsid w:val="4E97135A"/>
    <w:rsid w:val="4FB46CCD"/>
    <w:rsid w:val="50992210"/>
    <w:rsid w:val="51DC3E75"/>
    <w:rsid w:val="523F6C84"/>
    <w:rsid w:val="53884235"/>
    <w:rsid w:val="54E23A21"/>
    <w:rsid w:val="54FF0761"/>
    <w:rsid w:val="56614000"/>
    <w:rsid w:val="56B47529"/>
    <w:rsid w:val="575626BD"/>
    <w:rsid w:val="58740702"/>
    <w:rsid w:val="594C295E"/>
    <w:rsid w:val="5A311F95"/>
    <w:rsid w:val="5ADB525A"/>
    <w:rsid w:val="5B4230F9"/>
    <w:rsid w:val="5BE3365F"/>
    <w:rsid w:val="5C263BB2"/>
    <w:rsid w:val="5D6E585A"/>
    <w:rsid w:val="5E1E73AE"/>
    <w:rsid w:val="5EA10B80"/>
    <w:rsid w:val="5F317A64"/>
    <w:rsid w:val="5FD65EDF"/>
    <w:rsid w:val="600E543E"/>
    <w:rsid w:val="61130C18"/>
    <w:rsid w:val="61221FA3"/>
    <w:rsid w:val="618B5B7D"/>
    <w:rsid w:val="623353AC"/>
    <w:rsid w:val="6259206C"/>
    <w:rsid w:val="63963A66"/>
    <w:rsid w:val="63E326B0"/>
    <w:rsid w:val="63F56AB0"/>
    <w:rsid w:val="64771EBB"/>
    <w:rsid w:val="64DF1EEE"/>
    <w:rsid w:val="64EC65F8"/>
    <w:rsid w:val="65072D47"/>
    <w:rsid w:val="65302530"/>
    <w:rsid w:val="66B32541"/>
    <w:rsid w:val="67104CAE"/>
    <w:rsid w:val="67355351"/>
    <w:rsid w:val="67E8332A"/>
    <w:rsid w:val="67FF139F"/>
    <w:rsid w:val="681E7583"/>
    <w:rsid w:val="68342C60"/>
    <w:rsid w:val="69A97641"/>
    <w:rsid w:val="69B467B2"/>
    <w:rsid w:val="6A69102C"/>
    <w:rsid w:val="6A7B4E8E"/>
    <w:rsid w:val="6B237639"/>
    <w:rsid w:val="6C656B92"/>
    <w:rsid w:val="6C9F2A45"/>
    <w:rsid w:val="6D3C5601"/>
    <w:rsid w:val="6E916788"/>
    <w:rsid w:val="6EAA6041"/>
    <w:rsid w:val="6ED91456"/>
    <w:rsid w:val="6EE2274E"/>
    <w:rsid w:val="6EE310F3"/>
    <w:rsid w:val="70D66961"/>
    <w:rsid w:val="71503ECC"/>
    <w:rsid w:val="716C0512"/>
    <w:rsid w:val="71A05D7A"/>
    <w:rsid w:val="71D647EE"/>
    <w:rsid w:val="72F86FDA"/>
    <w:rsid w:val="732A458B"/>
    <w:rsid w:val="74CA7BBD"/>
    <w:rsid w:val="74D138BB"/>
    <w:rsid w:val="75F60CE9"/>
    <w:rsid w:val="766D6F59"/>
    <w:rsid w:val="76D96517"/>
    <w:rsid w:val="77682A02"/>
    <w:rsid w:val="77BE7065"/>
    <w:rsid w:val="77C46B34"/>
    <w:rsid w:val="78451B10"/>
    <w:rsid w:val="78BD6E8C"/>
    <w:rsid w:val="79234040"/>
    <w:rsid w:val="7A946CF1"/>
    <w:rsid w:val="7B9B0D22"/>
    <w:rsid w:val="7C194044"/>
    <w:rsid w:val="7D061268"/>
    <w:rsid w:val="7DCF6F52"/>
    <w:rsid w:val="7DF057B9"/>
    <w:rsid w:val="7E5D18E9"/>
    <w:rsid w:val="7F6A42DF"/>
    <w:rsid w:val="7F731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BEAA2BE"/>
  <w15:docId w15:val="{A61B984F-D9E5-4AAF-B8AB-C45DAE419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37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Normal">
    <w:name w:val="Normal"/>
    <w:qFormat/>
    <w:rPr>
      <w:rFonts w:eastAsia="Times New Roman"/>
      <w:sz w:val="24"/>
      <w:szCs w:val="24"/>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rPr>
  </w:style>
  <w:style w:type="paragraph" w:styleId="Heading7">
    <w:name w:val="heading 7"/>
    <w:basedOn w:val="Normal"/>
    <w:next w:val="Normal"/>
    <w:semiHidden/>
    <w:unhideWhenUsed/>
    <w:qFormat/>
    <w:pPr>
      <w:keepNext/>
      <w:keepLines/>
      <w:spacing w:before="240" w:after="64" w:line="320" w:lineRule="auto"/>
      <w:outlineLvl w:val="6"/>
    </w:pPr>
    <w:rPr>
      <w:b/>
      <w:bCs/>
    </w:rPr>
  </w:style>
  <w:style w:type="paragraph" w:styleId="Heading8">
    <w:name w:val="heading 8"/>
    <w:basedOn w:val="Normal"/>
    <w:next w:val="Normal"/>
    <w:semiHidden/>
    <w:unhideWhenUsed/>
    <w:qFormat/>
    <w:pPr>
      <w:keepNext/>
      <w:keepLines/>
      <w:spacing w:before="240" w:after="64" w:line="320" w:lineRule="auto"/>
      <w:outlineLvl w:val="7"/>
    </w:p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paragraph" w:styleId="NormalWeb">
    <w:name w:val="Normal (Web)"/>
    <w:qFormat/>
    <w:pPr>
      <w:spacing w:beforeAutospacing="1" w:afterAutospacing="1"/>
    </w:pPr>
    <w:rPr>
      <w:sz w:val="24"/>
      <w:szCs w:val="24"/>
      <w:lang w:eastAsia="zh-CN"/>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1526</Words>
  <Characters>8701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4</cp:revision>
  <dcterms:created xsi:type="dcterms:W3CDTF">2023-02-12T15:18:00Z</dcterms:created>
  <dcterms:modified xsi:type="dcterms:W3CDTF">2024-02-14T21:18:00Z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46B6A79B247E440FA3D17A72C9E94756</vt:lpwstr>
  </property>
</Properties>
</file>