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098" w:rsidRDefault="00F550A3">
      <w:pPr>
        <w:rPr>
          <w:b/>
          <w:bCs/>
          <w:color w:val="000000" w:themeColor="text1"/>
          <w:sz w:val="26"/>
          <w:szCs w:val="26"/>
        </w:rPr>
      </w:pPr>
      <w:bookmarkStart w:id="0" w:name="_GoBack"/>
      <w:bookmarkEnd w:id="0"/>
      <w:r>
        <w:rPr>
          <w:b/>
          <w:bCs/>
          <w:color w:val="000000" w:themeColor="text1"/>
          <w:sz w:val="26"/>
          <w:szCs w:val="26"/>
          <w:lang w:val="nl-NL"/>
        </w:rPr>
        <w:t xml:space="preserve">TUẦN </w:t>
      </w:r>
      <w:r>
        <w:rPr>
          <w:b/>
          <w:bCs/>
          <w:color w:val="000000" w:themeColor="text1"/>
          <w:sz w:val="26"/>
          <w:szCs w:val="26"/>
        </w:rPr>
        <w:t>22</w:t>
      </w:r>
    </w:p>
    <w:p w:rsidR="00F55098" w:rsidRDefault="00F550A3">
      <w:pPr>
        <w:jc w:val="center"/>
        <w:rPr>
          <w:b/>
          <w:color w:val="000000" w:themeColor="text1"/>
          <w:sz w:val="26"/>
          <w:szCs w:val="26"/>
          <w:lang w:val="vi-VN"/>
        </w:rPr>
      </w:pPr>
      <w:r>
        <w:rPr>
          <w:b/>
          <w:color w:val="000000" w:themeColor="text1"/>
          <w:sz w:val="26"/>
          <w:szCs w:val="26"/>
          <w:lang w:val="vi-VN"/>
        </w:rPr>
        <w:t>SINH HOẠT DƯỚI CỜ</w:t>
      </w:r>
    </w:p>
    <w:p w:rsidR="00F55098" w:rsidRDefault="00F550A3">
      <w:pPr>
        <w:jc w:val="center"/>
        <w:rPr>
          <w:rFonts w:eastAsia="Calibri"/>
          <w:color w:val="000000" w:themeColor="text1"/>
          <w:sz w:val="26"/>
          <w:szCs w:val="26"/>
          <w:lang w:val="vi-VN"/>
        </w:rPr>
      </w:pPr>
      <w:r>
        <w:rPr>
          <w:rFonts w:eastAsia="Calibri"/>
          <w:color w:val="000000" w:themeColor="text1"/>
          <w:sz w:val="26"/>
          <w:szCs w:val="26"/>
        </w:rPr>
        <w:t>ĂN U</w:t>
      </w:r>
      <w:r>
        <w:rPr>
          <w:rFonts w:eastAsia="Calibri"/>
          <w:color w:val="000000" w:themeColor="text1"/>
          <w:sz w:val="26"/>
          <w:szCs w:val="26"/>
        </w:rPr>
        <w:t>Ố</w:t>
      </w:r>
      <w:r>
        <w:rPr>
          <w:rFonts w:eastAsia="Calibri"/>
          <w:color w:val="000000" w:themeColor="text1"/>
          <w:sz w:val="26"/>
          <w:szCs w:val="26"/>
        </w:rPr>
        <w:t>NG LÀNH M</w:t>
      </w:r>
      <w:r>
        <w:rPr>
          <w:rFonts w:eastAsia="Calibri"/>
          <w:color w:val="000000" w:themeColor="text1"/>
          <w:sz w:val="26"/>
          <w:szCs w:val="26"/>
        </w:rPr>
        <w:t>Ạ</w:t>
      </w:r>
      <w:r>
        <w:rPr>
          <w:rFonts w:eastAsia="Calibri"/>
          <w:color w:val="000000" w:themeColor="text1"/>
          <w:sz w:val="26"/>
          <w:szCs w:val="26"/>
        </w:rPr>
        <w:t xml:space="preserve">NH </w:t>
      </w:r>
    </w:p>
    <w:p w:rsidR="00F55098" w:rsidRDefault="00F550A3">
      <w:pPr>
        <w:jc w:val="center"/>
        <w:rPr>
          <w:rFonts w:eastAsia="Calibri"/>
          <w:color w:val="000000" w:themeColor="text1"/>
          <w:sz w:val="26"/>
          <w:szCs w:val="26"/>
        </w:rPr>
      </w:pPr>
      <w:r>
        <w:rPr>
          <w:rFonts w:eastAsia="Calibri"/>
          <w:color w:val="000000" w:themeColor="text1"/>
          <w:sz w:val="26"/>
          <w:szCs w:val="26"/>
        </w:rPr>
        <w:t>Th</w:t>
      </w:r>
      <w:r>
        <w:rPr>
          <w:rFonts w:eastAsia="Calibri"/>
          <w:color w:val="000000" w:themeColor="text1"/>
          <w:sz w:val="26"/>
          <w:szCs w:val="26"/>
        </w:rPr>
        <w:t>ứ</w:t>
      </w:r>
      <w:r>
        <w:rPr>
          <w:rFonts w:eastAsia="Calibri"/>
          <w:color w:val="000000" w:themeColor="text1"/>
          <w:sz w:val="26"/>
          <w:szCs w:val="26"/>
        </w:rPr>
        <w:t xml:space="preserve"> hai, ngày 1</w:t>
      </w:r>
      <w:r>
        <w:rPr>
          <w:rFonts w:eastAsia="Calibri"/>
          <w:color w:val="000000" w:themeColor="text1"/>
          <w:sz w:val="26"/>
          <w:szCs w:val="26"/>
        </w:rPr>
        <w:t>2</w:t>
      </w:r>
      <w:r>
        <w:rPr>
          <w:rFonts w:eastAsia="Calibri"/>
          <w:color w:val="000000" w:themeColor="text1"/>
          <w:sz w:val="26"/>
          <w:szCs w:val="26"/>
        </w:rPr>
        <w:t>/02/202</w:t>
      </w:r>
      <w:r>
        <w:rPr>
          <w:rFonts w:eastAsia="Calibri"/>
          <w:color w:val="000000" w:themeColor="text1"/>
          <w:sz w:val="26"/>
          <w:szCs w:val="26"/>
        </w:rPr>
        <w:t>4</w:t>
      </w:r>
    </w:p>
    <w:p w:rsidR="00F55098" w:rsidRDefault="00F550A3">
      <w:pPr>
        <w:tabs>
          <w:tab w:val="left" w:pos="142"/>
        </w:tabs>
        <w:jc w:val="center"/>
        <w:rPr>
          <w:rFonts w:eastAsia="Calibri"/>
          <w:color w:val="000000" w:themeColor="text1"/>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F55098" w:rsidRDefault="00F550A3">
      <w:pPr>
        <w:jc w:val="center"/>
        <w:rPr>
          <w:b/>
          <w:color w:val="000000" w:themeColor="text1"/>
          <w:sz w:val="26"/>
          <w:szCs w:val="26"/>
        </w:rPr>
      </w:pPr>
      <w:r>
        <w:rPr>
          <w:b/>
          <w:color w:val="000000" w:themeColor="text1"/>
          <w:sz w:val="26"/>
          <w:szCs w:val="26"/>
          <w:lang w:val="nl-NL"/>
        </w:rPr>
        <w:t xml:space="preserve">SINH HOẠT THEO CHỦ ĐỀ: </w:t>
      </w:r>
      <w:r>
        <w:rPr>
          <w:b/>
          <w:color w:val="000000" w:themeColor="text1"/>
          <w:sz w:val="26"/>
          <w:szCs w:val="26"/>
        </w:rPr>
        <w:t>Ă</w:t>
      </w:r>
      <w:r>
        <w:rPr>
          <w:b/>
          <w:color w:val="000000" w:themeColor="text1"/>
          <w:sz w:val="26"/>
          <w:szCs w:val="26"/>
        </w:rPr>
        <w:t>N SẠCH</w:t>
      </w:r>
    </w:p>
    <w:p w:rsidR="00F55098" w:rsidRDefault="00F550A3">
      <w:pPr>
        <w:rPr>
          <w:b/>
          <w:bCs/>
          <w:color w:val="000000" w:themeColor="text1"/>
          <w:sz w:val="26"/>
          <w:szCs w:val="26"/>
          <w:lang w:val="nl-NL"/>
        </w:rPr>
      </w:pPr>
      <w:r>
        <w:rPr>
          <w:b/>
          <w:bCs/>
          <w:color w:val="000000" w:themeColor="text1"/>
          <w:sz w:val="26"/>
          <w:szCs w:val="26"/>
          <w:lang w:val="nl-NL"/>
        </w:rPr>
        <w:t>I. YÊU CẦU CẦN ĐẠT:</w:t>
      </w:r>
    </w:p>
    <w:p w:rsidR="00F55098" w:rsidRDefault="00F550A3">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 xml:space="preserve">: </w:t>
      </w:r>
    </w:p>
    <w:p w:rsidR="00F55098" w:rsidRDefault="00F550A3">
      <w:pPr>
        <w:pStyle w:val="NormalWeb"/>
        <w:spacing w:beforeAutospacing="0" w:afterAutospacing="0"/>
        <w:jc w:val="both"/>
        <w:rPr>
          <w:color w:val="000000" w:themeColor="text1"/>
          <w:sz w:val="26"/>
          <w:szCs w:val="26"/>
          <w:lang w:val="vi-VN"/>
        </w:rPr>
      </w:pPr>
      <w:r>
        <w:rPr>
          <w:color w:val="000000" w:themeColor="text1"/>
          <w:sz w:val="26"/>
          <w:szCs w:val="26"/>
          <w:lang w:val="nl-NL"/>
        </w:rPr>
        <w:t>- HS nh</w:t>
      </w:r>
      <w:r>
        <w:rPr>
          <w:color w:val="000000" w:themeColor="text1"/>
          <w:sz w:val="26"/>
          <w:szCs w:val="26"/>
          <w:lang w:val="nl-NL"/>
        </w:rPr>
        <w:t>ậ</w:t>
      </w:r>
      <w:r>
        <w:rPr>
          <w:color w:val="000000" w:themeColor="text1"/>
          <w:sz w:val="26"/>
          <w:szCs w:val="26"/>
          <w:lang w:val="nl-NL"/>
        </w:rPr>
        <w:t>n bi</w:t>
      </w:r>
      <w:r>
        <w:rPr>
          <w:color w:val="000000" w:themeColor="text1"/>
          <w:sz w:val="26"/>
          <w:szCs w:val="26"/>
          <w:lang w:val="nl-NL"/>
        </w:rPr>
        <w:t>ế</w:t>
      </w:r>
      <w:r>
        <w:rPr>
          <w:color w:val="000000" w:themeColor="text1"/>
          <w:sz w:val="26"/>
          <w:szCs w:val="26"/>
          <w:lang w:val="nl-NL"/>
        </w:rPr>
        <w:t>t đư</w:t>
      </w:r>
      <w:r>
        <w:rPr>
          <w:color w:val="000000" w:themeColor="text1"/>
          <w:sz w:val="26"/>
          <w:szCs w:val="26"/>
          <w:lang w:val="nl-NL"/>
        </w:rPr>
        <w:t>ợ</w:t>
      </w:r>
      <w:r>
        <w:rPr>
          <w:color w:val="000000" w:themeColor="text1"/>
          <w:sz w:val="26"/>
          <w:szCs w:val="26"/>
          <w:lang w:val="nl-NL"/>
        </w:rPr>
        <w:t>c nguy cơ m</w:t>
      </w:r>
      <w:r>
        <w:rPr>
          <w:color w:val="000000" w:themeColor="text1"/>
          <w:sz w:val="26"/>
          <w:szCs w:val="26"/>
          <w:lang w:val="nl-NL"/>
        </w:rPr>
        <w:t>ấ</w:t>
      </w:r>
      <w:r>
        <w:rPr>
          <w:color w:val="000000" w:themeColor="text1"/>
          <w:sz w:val="26"/>
          <w:szCs w:val="26"/>
          <w:lang w:val="nl-NL"/>
        </w:rPr>
        <w:t>t v</w:t>
      </w:r>
      <w:r>
        <w:rPr>
          <w:color w:val="000000" w:themeColor="text1"/>
          <w:sz w:val="26"/>
          <w:szCs w:val="26"/>
          <w:lang w:val="nl-NL"/>
        </w:rPr>
        <w:t>ệ</w:t>
      </w:r>
      <w:r>
        <w:rPr>
          <w:color w:val="000000" w:themeColor="text1"/>
          <w:sz w:val="26"/>
          <w:szCs w:val="26"/>
          <w:lang w:val="nl-NL"/>
        </w:rPr>
        <w:t xml:space="preserve"> sinh an c</w:t>
      </w:r>
      <w:r>
        <w:rPr>
          <w:color w:val="000000" w:themeColor="text1"/>
          <w:sz w:val="26"/>
          <w:szCs w:val="26"/>
          <w:lang w:val="nl-NL"/>
        </w:rPr>
        <w:t>ầ</w:t>
      </w:r>
      <w:r>
        <w:rPr>
          <w:color w:val="000000" w:themeColor="text1"/>
          <w:sz w:val="26"/>
          <w:szCs w:val="26"/>
          <w:lang w:val="nl-NL"/>
        </w:rPr>
        <w:t>n th</w:t>
      </w:r>
      <w:r>
        <w:rPr>
          <w:color w:val="000000" w:themeColor="text1"/>
          <w:sz w:val="26"/>
          <w:szCs w:val="26"/>
          <w:lang w:val="nl-NL"/>
        </w:rPr>
        <w:t>ự</w:t>
      </w:r>
      <w:r>
        <w:rPr>
          <w:color w:val="000000" w:themeColor="text1"/>
          <w:sz w:val="26"/>
          <w:szCs w:val="26"/>
          <w:lang w:val="nl-NL"/>
        </w:rPr>
        <w:t>c ph</w:t>
      </w:r>
      <w:r>
        <w:rPr>
          <w:color w:val="000000" w:themeColor="text1"/>
          <w:sz w:val="26"/>
          <w:szCs w:val="26"/>
          <w:lang w:val="nl-NL"/>
        </w:rPr>
        <w:t>ẩ</w:t>
      </w:r>
      <w:r>
        <w:rPr>
          <w:color w:val="000000" w:themeColor="text1"/>
          <w:sz w:val="26"/>
          <w:szCs w:val="26"/>
          <w:lang w:val="nl-NL"/>
        </w:rPr>
        <w:t>m trong gia đình, nh</w:t>
      </w:r>
      <w:r>
        <w:rPr>
          <w:color w:val="000000" w:themeColor="text1"/>
          <w:sz w:val="26"/>
          <w:szCs w:val="26"/>
          <w:lang w:val="nl-NL"/>
        </w:rPr>
        <w:t>ữ</w:t>
      </w:r>
      <w:r>
        <w:rPr>
          <w:color w:val="000000" w:themeColor="text1"/>
          <w:sz w:val="26"/>
          <w:szCs w:val="26"/>
          <w:lang w:val="nl-NL"/>
        </w:rPr>
        <w:t>ng tác đ</w:t>
      </w:r>
      <w:r>
        <w:rPr>
          <w:color w:val="000000" w:themeColor="text1"/>
          <w:sz w:val="26"/>
          <w:szCs w:val="26"/>
          <w:lang w:val="nl-NL"/>
        </w:rPr>
        <w:t>ộ</w:t>
      </w:r>
      <w:r>
        <w:rPr>
          <w:color w:val="000000" w:themeColor="text1"/>
          <w:sz w:val="26"/>
          <w:szCs w:val="26"/>
          <w:lang w:val="nl-NL"/>
        </w:rPr>
        <w:t>ng không t</w:t>
      </w:r>
      <w:r>
        <w:rPr>
          <w:color w:val="000000" w:themeColor="text1"/>
          <w:sz w:val="26"/>
          <w:szCs w:val="26"/>
          <w:lang w:val="nl-NL"/>
        </w:rPr>
        <w:t>ố</w:t>
      </w:r>
      <w:r>
        <w:rPr>
          <w:color w:val="000000" w:themeColor="text1"/>
          <w:sz w:val="26"/>
          <w:szCs w:val="26"/>
          <w:lang w:val="nl-NL"/>
        </w:rPr>
        <w:t>t t</w:t>
      </w:r>
      <w:r>
        <w:rPr>
          <w:color w:val="000000" w:themeColor="text1"/>
          <w:sz w:val="26"/>
          <w:szCs w:val="26"/>
          <w:lang w:val="nl-NL"/>
        </w:rPr>
        <w:t>ừ</w:t>
      </w:r>
      <w:r>
        <w:rPr>
          <w:color w:val="000000" w:themeColor="text1"/>
          <w:sz w:val="26"/>
          <w:szCs w:val="26"/>
          <w:lang w:val="nl-NL"/>
        </w:rPr>
        <w:t xml:space="preserve"> ch</w:t>
      </w:r>
      <w:r>
        <w:rPr>
          <w:color w:val="000000" w:themeColor="text1"/>
          <w:sz w:val="26"/>
          <w:szCs w:val="26"/>
          <w:lang w:val="nl-NL"/>
        </w:rPr>
        <w:t>ế</w:t>
      </w:r>
      <w:r>
        <w:rPr>
          <w:color w:val="000000" w:themeColor="text1"/>
          <w:sz w:val="26"/>
          <w:szCs w:val="26"/>
          <w:lang w:val="nl-NL"/>
        </w:rPr>
        <w:t xml:space="preserve"> đ</w:t>
      </w:r>
      <w:r>
        <w:rPr>
          <w:color w:val="000000" w:themeColor="text1"/>
          <w:sz w:val="26"/>
          <w:szCs w:val="26"/>
          <w:lang w:val="nl-NL"/>
        </w:rPr>
        <w:t>ộ</w:t>
      </w:r>
      <w:r>
        <w:rPr>
          <w:color w:val="000000" w:themeColor="text1"/>
          <w:sz w:val="26"/>
          <w:szCs w:val="26"/>
          <w:lang w:val="nl-NL"/>
        </w:rPr>
        <w:t xml:space="preserve"> ăn u</w:t>
      </w:r>
      <w:r>
        <w:rPr>
          <w:color w:val="000000" w:themeColor="text1"/>
          <w:sz w:val="26"/>
          <w:szCs w:val="26"/>
          <w:lang w:val="nl-NL"/>
        </w:rPr>
        <w:t>ố</w:t>
      </w:r>
      <w:r>
        <w:rPr>
          <w:color w:val="000000" w:themeColor="text1"/>
          <w:sz w:val="26"/>
          <w:szCs w:val="26"/>
          <w:lang w:val="nl-NL"/>
        </w:rPr>
        <w:t>ng không lành m</w:t>
      </w:r>
      <w:r>
        <w:rPr>
          <w:color w:val="000000" w:themeColor="text1"/>
          <w:sz w:val="26"/>
          <w:szCs w:val="26"/>
          <w:lang w:val="nl-NL"/>
        </w:rPr>
        <w:t>ạ</w:t>
      </w:r>
      <w:r>
        <w:rPr>
          <w:color w:val="000000" w:themeColor="text1"/>
          <w:sz w:val="26"/>
          <w:szCs w:val="26"/>
          <w:lang w:val="nl-NL"/>
        </w:rPr>
        <w:t xml:space="preserve">nh. </w:t>
      </w:r>
    </w:p>
    <w:p w:rsidR="00F55098" w:rsidRDefault="00F550A3">
      <w:pPr>
        <w:pStyle w:val="NormalWeb"/>
        <w:spacing w:beforeAutospacing="0" w:afterAutospacing="0"/>
        <w:jc w:val="both"/>
        <w:rPr>
          <w:color w:val="000000" w:themeColor="text1"/>
          <w:sz w:val="26"/>
          <w:szCs w:val="26"/>
          <w:lang w:val="nl-NL"/>
        </w:rPr>
      </w:pPr>
      <w:r>
        <w:rPr>
          <w:color w:val="000000" w:themeColor="text1"/>
          <w:sz w:val="26"/>
          <w:szCs w:val="26"/>
          <w:lang w:val="nl-NL"/>
        </w:rPr>
        <w:t>- Bi</w:t>
      </w:r>
      <w:r>
        <w:rPr>
          <w:color w:val="000000" w:themeColor="text1"/>
          <w:sz w:val="26"/>
          <w:szCs w:val="26"/>
          <w:lang w:val="nl-NL"/>
        </w:rPr>
        <w:t>ế</w:t>
      </w:r>
      <w:r>
        <w:rPr>
          <w:color w:val="000000" w:themeColor="text1"/>
          <w:sz w:val="26"/>
          <w:szCs w:val="26"/>
          <w:lang w:val="nl-NL"/>
        </w:rPr>
        <w:t>t cách phát hi</w:t>
      </w:r>
      <w:r>
        <w:rPr>
          <w:color w:val="000000" w:themeColor="text1"/>
          <w:sz w:val="26"/>
          <w:szCs w:val="26"/>
          <w:lang w:val="nl-NL"/>
        </w:rPr>
        <w:t>ệ</w:t>
      </w:r>
      <w:r>
        <w:rPr>
          <w:color w:val="000000" w:themeColor="text1"/>
          <w:sz w:val="26"/>
          <w:szCs w:val="26"/>
          <w:lang w:val="nl-NL"/>
        </w:rPr>
        <w:t>n, lo</w:t>
      </w:r>
      <w:r>
        <w:rPr>
          <w:color w:val="000000" w:themeColor="text1"/>
          <w:sz w:val="26"/>
          <w:szCs w:val="26"/>
          <w:lang w:val="nl-NL"/>
        </w:rPr>
        <w:t>ạ</w:t>
      </w:r>
      <w:r>
        <w:rPr>
          <w:color w:val="000000" w:themeColor="text1"/>
          <w:sz w:val="26"/>
          <w:szCs w:val="26"/>
          <w:lang w:val="nl-NL"/>
        </w:rPr>
        <w:t>i b</w:t>
      </w:r>
      <w:r>
        <w:rPr>
          <w:color w:val="000000" w:themeColor="text1"/>
          <w:sz w:val="26"/>
          <w:szCs w:val="26"/>
          <w:lang w:val="nl-NL"/>
        </w:rPr>
        <w:t>ỏ</w:t>
      </w:r>
      <w:r>
        <w:rPr>
          <w:color w:val="000000" w:themeColor="text1"/>
          <w:sz w:val="26"/>
          <w:szCs w:val="26"/>
          <w:lang w:val="nl-NL"/>
        </w:rPr>
        <w:t xml:space="preserve"> các th</w:t>
      </w:r>
      <w:r>
        <w:rPr>
          <w:color w:val="000000" w:themeColor="text1"/>
          <w:sz w:val="26"/>
          <w:szCs w:val="26"/>
          <w:lang w:val="nl-NL"/>
        </w:rPr>
        <w:t>ự</w:t>
      </w:r>
      <w:r>
        <w:rPr>
          <w:color w:val="000000" w:themeColor="text1"/>
          <w:sz w:val="26"/>
          <w:szCs w:val="26"/>
          <w:lang w:val="nl-NL"/>
        </w:rPr>
        <w:t>c ph</w:t>
      </w:r>
      <w:r>
        <w:rPr>
          <w:color w:val="000000" w:themeColor="text1"/>
          <w:sz w:val="26"/>
          <w:szCs w:val="26"/>
          <w:lang w:val="nl-NL"/>
        </w:rPr>
        <w:t>ẩ</w:t>
      </w:r>
      <w:r>
        <w:rPr>
          <w:color w:val="000000" w:themeColor="text1"/>
          <w:sz w:val="26"/>
          <w:szCs w:val="26"/>
          <w:lang w:val="nl-NL"/>
        </w:rPr>
        <w:t>m không an toàn, luôn s</w:t>
      </w:r>
      <w:r>
        <w:rPr>
          <w:color w:val="000000" w:themeColor="text1"/>
          <w:sz w:val="26"/>
          <w:szCs w:val="26"/>
          <w:lang w:val="nl-NL"/>
        </w:rPr>
        <w:t>ử</w:t>
      </w:r>
      <w:r>
        <w:rPr>
          <w:color w:val="000000" w:themeColor="text1"/>
          <w:sz w:val="26"/>
          <w:szCs w:val="26"/>
          <w:lang w:val="nl-NL"/>
        </w:rPr>
        <w:t xml:space="preserve"> d</w:t>
      </w:r>
      <w:r>
        <w:rPr>
          <w:color w:val="000000" w:themeColor="text1"/>
          <w:sz w:val="26"/>
          <w:szCs w:val="26"/>
          <w:lang w:val="nl-NL"/>
        </w:rPr>
        <w:t>ụ</w:t>
      </w:r>
      <w:r>
        <w:rPr>
          <w:color w:val="000000" w:themeColor="text1"/>
          <w:sz w:val="26"/>
          <w:szCs w:val="26"/>
          <w:lang w:val="nl-NL"/>
        </w:rPr>
        <w:t>ng th</w:t>
      </w:r>
      <w:r>
        <w:rPr>
          <w:color w:val="000000" w:themeColor="text1"/>
          <w:sz w:val="26"/>
          <w:szCs w:val="26"/>
          <w:lang w:val="nl-NL"/>
        </w:rPr>
        <w:t>ự</w:t>
      </w:r>
      <w:r>
        <w:rPr>
          <w:color w:val="000000" w:themeColor="text1"/>
          <w:sz w:val="26"/>
          <w:szCs w:val="26"/>
          <w:lang w:val="nl-NL"/>
        </w:rPr>
        <w:t>c ph</w:t>
      </w:r>
      <w:r>
        <w:rPr>
          <w:color w:val="000000" w:themeColor="text1"/>
          <w:sz w:val="26"/>
          <w:szCs w:val="26"/>
          <w:lang w:val="nl-NL"/>
        </w:rPr>
        <w:t>ẩ</w:t>
      </w:r>
      <w:r>
        <w:rPr>
          <w:color w:val="000000" w:themeColor="text1"/>
          <w:sz w:val="26"/>
          <w:szCs w:val="26"/>
          <w:lang w:val="nl-NL"/>
        </w:rPr>
        <w:t>m s</w:t>
      </w:r>
      <w:r>
        <w:rPr>
          <w:color w:val="000000" w:themeColor="text1"/>
          <w:sz w:val="26"/>
          <w:szCs w:val="26"/>
          <w:lang w:val="nl-NL"/>
        </w:rPr>
        <w:t>ạ</w:t>
      </w:r>
      <w:r>
        <w:rPr>
          <w:color w:val="000000" w:themeColor="text1"/>
          <w:sz w:val="26"/>
          <w:szCs w:val="26"/>
          <w:lang w:val="nl-NL"/>
        </w:rPr>
        <w:t>ch.</w:t>
      </w:r>
    </w:p>
    <w:p w:rsidR="00F55098" w:rsidRDefault="00F550A3">
      <w:pPr>
        <w:jc w:val="both"/>
        <w:rPr>
          <w:b/>
          <w:color w:val="000000" w:themeColor="text1"/>
          <w:sz w:val="26"/>
          <w:szCs w:val="26"/>
          <w:lang w:val="vi-VN"/>
        </w:rPr>
      </w:pPr>
      <w:r>
        <w:rPr>
          <w:b/>
          <w:color w:val="000000" w:themeColor="text1"/>
          <w:sz w:val="26"/>
          <w:szCs w:val="26"/>
          <w:lang w:val="nl-NL"/>
        </w:rPr>
        <w:t>2. Phẩm chất, năng lực</w:t>
      </w:r>
      <w:r>
        <w:rPr>
          <w:b/>
          <w:color w:val="000000" w:themeColor="text1"/>
          <w:sz w:val="26"/>
          <w:szCs w:val="26"/>
          <w:lang w:val="vi-VN"/>
        </w:rPr>
        <w:t>:</w:t>
      </w:r>
    </w:p>
    <w:p w:rsidR="00F55098" w:rsidRDefault="00F550A3">
      <w:pPr>
        <w:jc w:val="both"/>
        <w:rPr>
          <w:color w:val="000000" w:themeColor="text1"/>
          <w:sz w:val="26"/>
          <w:szCs w:val="26"/>
          <w:lang w:val="nl-NL"/>
        </w:rPr>
      </w:pPr>
      <w:r>
        <w:rPr>
          <w:color w:val="000000" w:themeColor="text1"/>
          <w:sz w:val="26"/>
          <w:szCs w:val="26"/>
          <w:lang w:val="nl-NL"/>
        </w:rPr>
        <w:t xml:space="preserve">- Năng </w:t>
      </w:r>
      <w:r>
        <w:rPr>
          <w:color w:val="000000" w:themeColor="text1"/>
          <w:sz w:val="26"/>
          <w:szCs w:val="26"/>
          <w:lang w:val="nl-NL"/>
        </w:rPr>
        <w:t>lực tự chủ, tự học: bản thân tự tin về hình dáng của bản thân trước tập thể. Năng lực giải quyết vấn đề và sáng tạo: Biết xây dựng cho mình hình ảnh đẹp trước bạn bè (sạch sẽ, gọn gàng, mặc lịch sự,…). Năng lực giao tiếp và hợp tác: Biết chia sẻ với bạn về</w:t>
      </w:r>
      <w:r>
        <w:rPr>
          <w:color w:val="000000" w:themeColor="text1"/>
          <w:sz w:val="26"/>
          <w:szCs w:val="26"/>
          <w:lang w:val="nl-NL"/>
        </w:rPr>
        <w:t xml:space="preserve"> hiểu biết của mình về chăm sóc bản thân để có hình ảnh đẹp.</w:t>
      </w:r>
    </w:p>
    <w:p w:rsidR="00F55098" w:rsidRDefault="00F550A3">
      <w:pPr>
        <w:jc w:val="both"/>
        <w:rPr>
          <w:color w:val="000000" w:themeColor="text1"/>
          <w:sz w:val="26"/>
          <w:szCs w:val="26"/>
          <w:lang w:val="nl-NL"/>
        </w:rPr>
      </w:pPr>
      <w:r>
        <w:rPr>
          <w:color w:val="000000" w:themeColor="text1"/>
          <w:sz w:val="26"/>
          <w:szCs w:val="26"/>
          <w:lang w:val="nl-NL"/>
        </w:rPr>
        <w:t>- Phẩm chất nhân ái: tôn trọng bạn, yêu quý và cảm thông về hình ảnh cảu bạn.. Phẩm chất chăm chỉ: Có tinh thần chăm chỉ rèn luyện để xây dựnh hình ảnh bản thân trước tập thể. Phẩm chất trách nhi</w:t>
      </w:r>
      <w:r>
        <w:rPr>
          <w:color w:val="000000" w:themeColor="text1"/>
          <w:sz w:val="26"/>
          <w:szCs w:val="26"/>
          <w:lang w:val="nl-NL"/>
        </w:rPr>
        <w:t>ệm: Có ý thức với lớp, tôn trọng hình ảnh của bạn bè trong lớp.</w:t>
      </w:r>
    </w:p>
    <w:p w:rsidR="00F55098" w:rsidRDefault="00F550A3">
      <w:pPr>
        <w:jc w:val="both"/>
        <w:rPr>
          <w:b/>
          <w:color w:val="000000" w:themeColor="text1"/>
          <w:sz w:val="26"/>
          <w:szCs w:val="26"/>
          <w:lang w:val="nl-NL"/>
        </w:rPr>
      </w:pPr>
      <w:r>
        <w:rPr>
          <w:b/>
          <w:color w:val="000000" w:themeColor="text1"/>
          <w:sz w:val="26"/>
          <w:szCs w:val="26"/>
          <w:lang w:val="nl-NL"/>
        </w:rPr>
        <w:t xml:space="preserve">II. ĐỒ DÙNG DẠY HỌC </w:t>
      </w:r>
    </w:p>
    <w:p w:rsidR="00F55098" w:rsidRDefault="00F550A3">
      <w:pPr>
        <w:jc w:val="both"/>
        <w:rPr>
          <w:color w:val="000000" w:themeColor="text1"/>
          <w:sz w:val="26"/>
          <w:szCs w:val="26"/>
          <w:lang w:val="nl-NL"/>
        </w:rPr>
      </w:pPr>
      <w:r>
        <w:rPr>
          <w:b/>
          <w:color w:val="000000" w:themeColor="text1"/>
          <w:sz w:val="26"/>
          <w:szCs w:val="26"/>
          <w:lang w:val="vi-VN"/>
        </w:rPr>
        <w:t>1. GV:</w:t>
      </w:r>
      <w:r>
        <w:rPr>
          <w:color w:val="000000" w:themeColor="text1"/>
          <w:sz w:val="26"/>
          <w:szCs w:val="26"/>
          <w:lang w:val="nl-NL"/>
        </w:rPr>
        <w:t xml:space="preserve"> Kế hoạch bài dạy, bài giảng Power point.</w:t>
      </w:r>
    </w:p>
    <w:p w:rsidR="00F55098" w:rsidRDefault="00F550A3">
      <w:pPr>
        <w:jc w:val="both"/>
        <w:rPr>
          <w:color w:val="000000" w:themeColor="text1"/>
          <w:sz w:val="26"/>
          <w:szCs w:val="26"/>
          <w:lang w:val="nl-NL"/>
        </w:rPr>
      </w:pPr>
      <w:r>
        <w:rPr>
          <w:b/>
          <w:color w:val="000000" w:themeColor="text1"/>
          <w:sz w:val="26"/>
          <w:szCs w:val="26"/>
          <w:lang w:val="vi-VN"/>
        </w:rPr>
        <w:t>2. HS:</w:t>
      </w:r>
      <w:r>
        <w:rPr>
          <w:color w:val="000000" w:themeColor="text1"/>
          <w:sz w:val="26"/>
          <w:szCs w:val="26"/>
          <w:lang w:val="nl-NL"/>
        </w:rPr>
        <w:t xml:space="preserve"> SGK và các thiết bị, học liệu phụ vụ cho tiết dạy.</w:t>
      </w:r>
    </w:p>
    <w:p w:rsidR="00F55098" w:rsidRDefault="00F550A3">
      <w:pPr>
        <w:jc w:val="both"/>
        <w:outlineLvl w:val="0"/>
        <w:rPr>
          <w:b/>
          <w:bCs/>
          <w:color w:val="000000" w:themeColor="text1"/>
          <w:sz w:val="26"/>
          <w:szCs w:val="26"/>
          <w:lang w:val="nl-NL"/>
        </w:rPr>
      </w:pPr>
      <w:r>
        <w:rPr>
          <w:b/>
          <w:color w:val="000000" w:themeColor="text1"/>
          <w:sz w:val="26"/>
          <w:szCs w:val="26"/>
          <w:lang w:val="nl-NL"/>
        </w:rPr>
        <w:t>III. CÁC HOẠT ĐỘNG DẠY HỌC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4697"/>
      </w:tblGrid>
      <w:tr w:rsidR="00F55098">
        <w:trPr>
          <w:jc w:val="center"/>
        </w:trPr>
        <w:tc>
          <w:tcPr>
            <w:tcW w:w="9738" w:type="dxa"/>
            <w:gridSpan w:val="2"/>
          </w:tcPr>
          <w:p w:rsidR="00F55098" w:rsidRDefault="00F550A3">
            <w:pPr>
              <w:jc w:val="center"/>
              <w:rPr>
                <w:b/>
                <w:color w:val="FF0000"/>
                <w:sz w:val="26"/>
                <w:szCs w:val="26"/>
              </w:rPr>
            </w:pPr>
            <w:r>
              <w:rPr>
                <w:b/>
                <w:color w:val="FF0000"/>
                <w:sz w:val="26"/>
                <w:szCs w:val="26"/>
              </w:rPr>
              <w:t>ĂN SẠCH</w:t>
            </w:r>
          </w:p>
          <w:p w:rsidR="00F55098" w:rsidRDefault="00F550A3">
            <w:pPr>
              <w:jc w:val="center"/>
              <w:rPr>
                <w:b/>
                <w:color w:val="000000" w:themeColor="text1"/>
                <w:sz w:val="26"/>
                <w:szCs w:val="26"/>
              </w:rPr>
            </w:pPr>
            <w:r>
              <w:rPr>
                <w:b/>
                <w:color w:val="FF0000"/>
                <w:sz w:val="26"/>
                <w:szCs w:val="26"/>
              </w:rPr>
              <w:t>Ngày dạy: 13/2/2024</w:t>
            </w:r>
          </w:p>
        </w:tc>
      </w:tr>
      <w:tr w:rsidR="00F55098">
        <w:trPr>
          <w:jc w:val="center"/>
        </w:trPr>
        <w:tc>
          <w:tcPr>
            <w:tcW w:w="5041" w:type="dxa"/>
          </w:tcPr>
          <w:p w:rsidR="00F55098" w:rsidRDefault="00F550A3">
            <w:pPr>
              <w:jc w:val="center"/>
              <w:rPr>
                <w:b/>
                <w:color w:val="000000" w:themeColor="text1"/>
                <w:sz w:val="26"/>
                <w:szCs w:val="26"/>
                <w:lang w:val="nl-NL"/>
              </w:rPr>
            </w:pPr>
            <w:r>
              <w:rPr>
                <w:b/>
                <w:color w:val="000000" w:themeColor="text1"/>
                <w:sz w:val="26"/>
                <w:szCs w:val="26"/>
                <w:lang w:val="nl-NL"/>
              </w:rPr>
              <w:t>Hoạt động của giáo viên</w:t>
            </w:r>
          </w:p>
        </w:tc>
        <w:tc>
          <w:tcPr>
            <w:tcW w:w="4697" w:type="dxa"/>
          </w:tcPr>
          <w:p w:rsidR="00F55098" w:rsidRDefault="00F550A3">
            <w:pPr>
              <w:jc w:val="center"/>
              <w:rPr>
                <w:b/>
                <w:color w:val="000000" w:themeColor="text1"/>
                <w:sz w:val="26"/>
                <w:szCs w:val="26"/>
                <w:lang w:val="nl-NL"/>
              </w:rPr>
            </w:pPr>
            <w:r>
              <w:rPr>
                <w:b/>
                <w:color w:val="000000" w:themeColor="text1"/>
                <w:sz w:val="26"/>
                <w:szCs w:val="26"/>
                <w:lang w:val="nl-NL"/>
              </w:rPr>
              <w:t>Hoạt động của học sinh</w:t>
            </w:r>
          </w:p>
        </w:tc>
      </w:tr>
      <w:tr w:rsidR="00F55098">
        <w:trPr>
          <w:jc w:val="center"/>
        </w:trPr>
        <w:tc>
          <w:tcPr>
            <w:tcW w:w="5041" w:type="dxa"/>
          </w:tcPr>
          <w:p w:rsidR="00F55098" w:rsidRDefault="00F550A3">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(3 phút)</w:t>
            </w:r>
          </w:p>
          <w:p w:rsidR="00F55098" w:rsidRDefault="00F550A3">
            <w:pPr>
              <w:pStyle w:val="NormalWeb"/>
              <w:spacing w:beforeAutospacing="0" w:afterAutospacing="0"/>
              <w:jc w:val="both"/>
              <w:rPr>
                <w:color w:val="000000" w:themeColor="text1"/>
                <w:sz w:val="26"/>
                <w:szCs w:val="26"/>
                <w:lang w:val="nl-NL"/>
              </w:rPr>
            </w:pPr>
            <w:r>
              <w:rPr>
                <w:bCs/>
                <w:color w:val="000000" w:themeColor="text1"/>
                <w:sz w:val="26"/>
                <w:szCs w:val="26"/>
                <w:lang w:val="nl-NL"/>
              </w:rPr>
              <w:t>- GV m</w:t>
            </w:r>
            <w:r>
              <w:rPr>
                <w:bCs/>
                <w:color w:val="000000" w:themeColor="text1"/>
                <w:sz w:val="26"/>
                <w:szCs w:val="26"/>
                <w:lang w:val="nl-NL"/>
              </w:rPr>
              <w:t>ở</w:t>
            </w:r>
            <w:r>
              <w:rPr>
                <w:bCs/>
                <w:color w:val="000000" w:themeColor="text1"/>
                <w:sz w:val="26"/>
                <w:szCs w:val="26"/>
                <w:lang w:val="nl-NL"/>
              </w:rPr>
              <w:t xml:space="preserve"> bài hát </w:t>
            </w:r>
            <w:r>
              <w:rPr>
                <w:color w:val="000000" w:themeColor="text1"/>
                <w:sz w:val="26"/>
                <w:szCs w:val="26"/>
                <w:lang w:val="nl-NL"/>
              </w:rPr>
              <w:t>"Chi</w:t>
            </w:r>
            <w:r>
              <w:rPr>
                <w:color w:val="000000" w:themeColor="text1"/>
                <w:sz w:val="26"/>
                <w:szCs w:val="26"/>
                <w:lang w:val="nl-NL"/>
              </w:rPr>
              <w:t>ế</w:t>
            </w:r>
            <w:r>
              <w:rPr>
                <w:color w:val="000000" w:themeColor="text1"/>
                <w:sz w:val="26"/>
                <w:szCs w:val="26"/>
                <w:lang w:val="nl-NL"/>
              </w:rPr>
              <w:t>c b</w:t>
            </w:r>
            <w:r>
              <w:rPr>
                <w:color w:val="000000" w:themeColor="text1"/>
                <w:sz w:val="26"/>
                <w:szCs w:val="26"/>
                <w:lang w:val="nl-NL"/>
              </w:rPr>
              <w:t>ụ</w:t>
            </w:r>
            <w:r>
              <w:rPr>
                <w:color w:val="000000" w:themeColor="text1"/>
                <w:sz w:val="26"/>
                <w:szCs w:val="26"/>
                <w:lang w:val="nl-NL"/>
              </w:rPr>
              <w:t>ng đói"</w:t>
            </w:r>
            <w:r>
              <w:rPr>
                <w:bCs/>
                <w:color w:val="000000" w:themeColor="text1"/>
                <w:sz w:val="26"/>
                <w:szCs w:val="26"/>
                <w:lang w:val="nl-NL"/>
              </w:rPr>
              <w:t xml:space="preserve"> đ</w:t>
            </w:r>
            <w:r>
              <w:rPr>
                <w:bCs/>
                <w:color w:val="000000" w:themeColor="text1"/>
                <w:sz w:val="26"/>
                <w:szCs w:val="26"/>
                <w:lang w:val="nl-NL"/>
              </w:rPr>
              <w:t>ể</w:t>
            </w:r>
            <w:r>
              <w:rPr>
                <w:bCs/>
                <w:color w:val="000000" w:themeColor="text1"/>
                <w:sz w:val="26"/>
                <w:szCs w:val="26"/>
                <w:lang w:val="nl-NL"/>
              </w:rPr>
              <w:t xml:space="preserve"> kh</w:t>
            </w:r>
            <w:r>
              <w:rPr>
                <w:bCs/>
                <w:color w:val="000000" w:themeColor="text1"/>
                <w:sz w:val="26"/>
                <w:szCs w:val="26"/>
                <w:lang w:val="nl-NL"/>
              </w:rPr>
              <w:t>ở</w:t>
            </w:r>
            <w:r>
              <w:rPr>
                <w:bCs/>
                <w:color w:val="000000" w:themeColor="text1"/>
                <w:sz w:val="26"/>
                <w:szCs w:val="26"/>
                <w:lang w:val="nl-NL"/>
              </w:rPr>
              <w:t>i đ</w:t>
            </w:r>
            <w:r>
              <w:rPr>
                <w:bCs/>
                <w:color w:val="000000" w:themeColor="text1"/>
                <w:sz w:val="26"/>
                <w:szCs w:val="26"/>
                <w:lang w:val="nl-NL"/>
              </w:rPr>
              <w:t>ộ</w:t>
            </w:r>
            <w:r>
              <w:rPr>
                <w:bCs/>
                <w:color w:val="000000" w:themeColor="text1"/>
                <w:sz w:val="26"/>
                <w:szCs w:val="26"/>
                <w:lang w:val="nl-NL"/>
              </w:rPr>
              <w:t>ng bài h</w:t>
            </w:r>
            <w:r>
              <w:rPr>
                <w:bCs/>
                <w:color w:val="000000" w:themeColor="text1"/>
                <w:sz w:val="26"/>
                <w:szCs w:val="26"/>
                <w:lang w:val="nl-NL"/>
              </w:rPr>
              <w:t>ọ</w:t>
            </w:r>
            <w:r>
              <w:rPr>
                <w:bCs/>
                <w:color w:val="000000" w:themeColor="text1"/>
                <w:sz w:val="26"/>
                <w:szCs w:val="26"/>
                <w:lang w:val="nl-NL"/>
              </w:rPr>
              <w:t>c.</w:t>
            </w:r>
          </w:p>
          <w:p w:rsidR="00F55098" w:rsidRDefault="00F550A3">
            <w:pPr>
              <w:pStyle w:val="NormalWeb"/>
              <w:spacing w:beforeAutospacing="0" w:afterAutospacing="0"/>
              <w:jc w:val="both"/>
              <w:rPr>
                <w:color w:val="000000" w:themeColor="text1"/>
                <w:sz w:val="26"/>
                <w:szCs w:val="26"/>
              </w:rPr>
            </w:pPr>
            <w:r>
              <w:rPr>
                <w:color w:val="000000" w:themeColor="text1"/>
                <w:sz w:val="26"/>
                <w:szCs w:val="26"/>
              </w:rPr>
              <w:t>- GV m</w:t>
            </w:r>
            <w:r>
              <w:rPr>
                <w:color w:val="000000" w:themeColor="text1"/>
                <w:sz w:val="26"/>
                <w:szCs w:val="26"/>
              </w:rPr>
              <w:t>ờ</w:t>
            </w:r>
            <w:r>
              <w:rPr>
                <w:color w:val="000000" w:themeColor="text1"/>
                <w:sz w:val="26"/>
                <w:szCs w:val="26"/>
              </w:rPr>
              <w:t>i HS đ</w:t>
            </w:r>
            <w:r>
              <w:rPr>
                <w:color w:val="000000" w:themeColor="text1"/>
                <w:sz w:val="26"/>
                <w:szCs w:val="26"/>
              </w:rPr>
              <w:t>ứ</w:t>
            </w:r>
            <w:r>
              <w:rPr>
                <w:color w:val="000000" w:themeColor="text1"/>
                <w:sz w:val="26"/>
                <w:szCs w:val="26"/>
              </w:rPr>
              <w:t>ng d</w:t>
            </w:r>
            <w:r>
              <w:rPr>
                <w:color w:val="000000" w:themeColor="text1"/>
                <w:sz w:val="26"/>
                <w:szCs w:val="26"/>
              </w:rPr>
              <w:t>ậ</w:t>
            </w:r>
            <w:r>
              <w:rPr>
                <w:color w:val="000000" w:themeColor="text1"/>
                <w:sz w:val="26"/>
                <w:szCs w:val="26"/>
              </w:rPr>
              <w:t>y t</w:t>
            </w:r>
            <w:r>
              <w:rPr>
                <w:color w:val="000000" w:themeColor="text1"/>
                <w:sz w:val="26"/>
                <w:szCs w:val="26"/>
              </w:rPr>
              <w:t>ạ</w:t>
            </w:r>
            <w:r>
              <w:rPr>
                <w:color w:val="000000" w:themeColor="text1"/>
                <w:sz w:val="26"/>
                <w:szCs w:val="26"/>
              </w:rPr>
              <w:t>i ch</w:t>
            </w:r>
            <w:r>
              <w:rPr>
                <w:color w:val="000000" w:themeColor="text1"/>
                <w:sz w:val="26"/>
                <w:szCs w:val="26"/>
              </w:rPr>
              <w:t>ỗ</w:t>
            </w:r>
            <w:r>
              <w:rPr>
                <w:color w:val="000000" w:themeColor="text1"/>
                <w:sz w:val="26"/>
                <w:szCs w:val="26"/>
              </w:rPr>
              <w:t xml:space="preserve"> và hư</w:t>
            </w:r>
            <w:r>
              <w:rPr>
                <w:color w:val="000000" w:themeColor="text1"/>
                <w:sz w:val="26"/>
                <w:szCs w:val="26"/>
              </w:rPr>
              <w:t>ớ</w:t>
            </w:r>
            <w:r>
              <w:rPr>
                <w:color w:val="000000" w:themeColor="text1"/>
                <w:sz w:val="26"/>
                <w:szCs w:val="26"/>
              </w:rPr>
              <w:t>ng d</w:t>
            </w:r>
            <w:r>
              <w:rPr>
                <w:color w:val="000000" w:themeColor="text1"/>
                <w:sz w:val="26"/>
                <w:szCs w:val="26"/>
              </w:rPr>
              <w:t>ẫ</w:t>
            </w:r>
            <w:r>
              <w:rPr>
                <w:color w:val="000000" w:themeColor="text1"/>
                <w:sz w:val="26"/>
                <w:szCs w:val="26"/>
              </w:rPr>
              <w:t>n m</w:t>
            </w:r>
            <w:r>
              <w:rPr>
                <w:color w:val="000000" w:themeColor="text1"/>
                <w:sz w:val="26"/>
                <w:szCs w:val="26"/>
              </w:rPr>
              <w:t>ộ</w:t>
            </w:r>
            <w:r>
              <w:rPr>
                <w:color w:val="000000" w:themeColor="text1"/>
                <w:sz w:val="26"/>
                <w:szCs w:val="26"/>
              </w:rPr>
              <w:t>t vài đ</w:t>
            </w:r>
            <w:r>
              <w:rPr>
                <w:color w:val="000000" w:themeColor="text1"/>
                <w:sz w:val="26"/>
                <w:szCs w:val="26"/>
              </w:rPr>
              <w:t>ộ</w:t>
            </w:r>
            <w:r>
              <w:rPr>
                <w:color w:val="000000" w:themeColor="text1"/>
                <w:sz w:val="26"/>
                <w:szCs w:val="26"/>
              </w:rPr>
              <w:t>ng tác và ph</w:t>
            </w:r>
            <w:r>
              <w:rPr>
                <w:color w:val="000000" w:themeColor="text1"/>
                <w:sz w:val="26"/>
                <w:szCs w:val="26"/>
              </w:rPr>
              <w:t>ỏ</w:t>
            </w:r>
            <w:r>
              <w:rPr>
                <w:color w:val="000000" w:themeColor="text1"/>
                <w:sz w:val="26"/>
                <w:szCs w:val="26"/>
              </w:rPr>
              <w:t>ng vi</w:t>
            </w:r>
            <w:r>
              <w:rPr>
                <w:color w:val="000000" w:themeColor="text1"/>
                <w:sz w:val="26"/>
                <w:szCs w:val="26"/>
              </w:rPr>
              <w:t>ệ</w:t>
            </w:r>
            <w:r>
              <w:rPr>
                <w:color w:val="000000" w:themeColor="text1"/>
                <w:sz w:val="26"/>
                <w:szCs w:val="26"/>
              </w:rPr>
              <w:t>c ăn u</w:t>
            </w:r>
            <w:r>
              <w:rPr>
                <w:color w:val="000000" w:themeColor="text1"/>
                <w:sz w:val="26"/>
                <w:szCs w:val="26"/>
              </w:rPr>
              <w:t>ố</w:t>
            </w:r>
            <w:r>
              <w:rPr>
                <w:color w:val="000000" w:themeColor="text1"/>
                <w:sz w:val="26"/>
                <w:szCs w:val="26"/>
              </w:rPr>
              <w:t>ng như xúc cơm ăn, lau và mi</w:t>
            </w:r>
            <w:r>
              <w:rPr>
                <w:color w:val="000000" w:themeColor="text1"/>
                <w:sz w:val="26"/>
                <w:szCs w:val="26"/>
              </w:rPr>
              <w:t>ệ</w:t>
            </w:r>
            <w:r>
              <w:rPr>
                <w:color w:val="000000" w:themeColor="text1"/>
                <w:sz w:val="26"/>
                <w:szCs w:val="26"/>
              </w:rPr>
              <w:t>ng xoa b</w:t>
            </w:r>
            <w:r>
              <w:rPr>
                <w:color w:val="000000" w:themeColor="text1"/>
                <w:sz w:val="26"/>
                <w:szCs w:val="26"/>
              </w:rPr>
              <w:t>ụ</w:t>
            </w:r>
            <w:r>
              <w:rPr>
                <w:color w:val="000000" w:themeColor="text1"/>
                <w:sz w:val="26"/>
                <w:szCs w:val="26"/>
              </w:rPr>
              <w:t>ng hài hư</w:t>
            </w:r>
            <w:r>
              <w:rPr>
                <w:color w:val="000000" w:themeColor="text1"/>
                <w:sz w:val="26"/>
                <w:szCs w:val="26"/>
              </w:rPr>
              <w:t>ớ</w:t>
            </w:r>
            <w:r>
              <w:rPr>
                <w:color w:val="000000" w:themeColor="text1"/>
                <w:sz w:val="26"/>
                <w:szCs w:val="26"/>
              </w:rPr>
              <w:t>c đ</w:t>
            </w:r>
            <w:r>
              <w:rPr>
                <w:color w:val="000000" w:themeColor="text1"/>
                <w:sz w:val="26"/>
                <w:szCs w:val="26"/>
              </w:rPr>
              <w:t>ể</w:t>
            </w:r>
            <w:r>
              <w:rPr>
                <w:color w:val="000000" w:themeColor="text1"/>
                <w:sz w:val="26"/>
                <w:szCs w:val="26"/>
              </w:rPr>
              <w:t xml:space="preserve"> </w:t>
            </w:r>
            <w:r>
              <w:rPr>
                <w:color w:val="000000" w:themeColor="text1"/>
                <w:sz w:val="26"/>
                <w:szCs w:val="26"/>
              </w:rPr>
              <w:t>Hs làm theo.</w:t>
            </w:r>
          </w:p>
          <w:p w:rsidR="00F55098" w:rsidRDefault="00F550A3">
            <w:pPr>
              <w:jc w:val="both"/>
              <w:outlineLvl w:val="0"/>
              <w:rPr>
                <w:bCs/>
                <w:color w:val="000000" w:themeColor="text1"/>
                <w:sz w:val="26"/>
                <w:szCs w:val="26"/>
                <w:lang w:val="nl-NL"/>
              </w:rPr>
            </w:pPr>
            <w:r>
              <w:rPr>
                <w:bCs/>
                <w:color w:val="000000" w:themeColor="text1"/>
                <w:sz w:val="26"/>
                <w:szCs w:val="26"/>
                <w:lang w:val="nl-NL"/>
              </w:rPr>
              <w:t>- GV Nhận xét, tuyên dương.</w:t>
            </w:r>
          </w:p>
          <w:p w:rsidR="00F55098" w:rsidRDefault="00F550A3">
            <w:pPr>
              <w:pStyle w:val="NormalWeb"/>
              <w:spacing w:beforeAutospacing="0" w:afterAutospacing="0"/>
              <w:jc w:val="both"/>
              <w:rPr>
                <w:color w:val="000000" w:themeColor="text1"/>
                <w:sz w:val="26"/>
                <w:szCs w:val="26"/>
              </w:rPr>
            </w:pPr>
            <w:r>
              <w:rPr>
                <w:color w:val="000000" w:themeColor="text1"/>
                <w:sz w:val="26"/>
                <w:szCs w:val="26"/>
              </w:rPr>
              <w:t xml:space="preserve">  K</w:t>
            </w:r>
            <w:r>
              <w:rPr>
                <w:color w:val="000000" w:themeColor="text1"/>
                <w:sz w:val="26"/>
                <w:szCs w:val="26"/>
              </w:rPr>
              <w:t>ế</w:t>
            </w:r>
            <w:r>
              <w:rPr>
                <w:color w:val="000000" w:themeColor="text1"/>
                <w:sz w:val="26"/>
                <w:szCs w:val="26"/>
              </w:rPr>
              <w:t>t lu</w:t>
            </w:r>
            <w:r>
              <w:rPr>
                <w:color w:val="000000" w:themeColor="text1"/>
                <w:sz w:val="26"/>
                <w:szCs w:val="26"/>
              </w:rPr>
              <w:t>ậ</w:t>
            </w:r>
            <w:r>
              <w:rPr>
                <w:color w:val="000000" w:themeColor="text1"/>
                <w:sz w:val="26"/>
                <w:szCs w:val="26"/>
              </w:rPr>
              <w:t>n: M</w:t>
            </w:r>
            <w:r>
              <w:rPr>
                <w:color w:val="000000" w:themeColor="text1"/>
                <w:sz w:val="26"/>
                <w:szCs w:val="26"/>
              </w:rPr>
              <w:t>ộ</w:t>
            </w:r>
            <w:r>
              <w:rPr>
                <w:color w:val="000000" w:themeColor="text1"/>
                <w:sz w:val="26"/>
                <w:szCs w:val="26"/>
              </w:rPr>
              <w:t>t chi</w:t>
            </w:r>
            <w:r>
              <w:rPr>
                <w:color w:val="000000" w:themeColor="text1"/>
                <w:sz w:val="26"/>
                <w:szCs w:val="26"/>
              </w:rPr>
              <w:t>ế</w:t>
            </w:r>
            <w:r>
              <w:rPr>
                <w:color w:val="000000" w:themeColor="text1"/>
                <w:sz w:val="26"/>
                <w:szCs w:val="26"/>
              </w:rPr>
              <w:t>c b</w:t>
            </w:r>
            <w:r>
              <w:rPr>
                <w:color w:val="000000" w:themeColor="text1"/>
                <w:sz w:val="26"/>
                <w:szCs w:val="26"/>
              </w:rPr>
              <w:t>ụ</w:t>
            </w:r>
            <w:r>
              <w:rPr>
                <w:color w:val="000000" w:themeColor="text1"/>
                <w:sz w:val="26"/>
                <w:szCs w:val="26"/>
              </w:rPr>
              <w:t>ng đói t</w:t>
            </w:r>
            <w:r>
              <w:rPr>
                <w:color w:val="000000" w:themeColor="text1"/>
                <w:sz w:val="26"/>
                <w:szCs w:val="26"/>
              </w:rPr>
              <w:t>ấ</w:t>
            </w:r>
            <w:r>
              <w:rPr>
                <w:color w:val="000000" w:themeColor="text1"/>
                <w:sz w:val="26"/>
                <w:szCs w:val="26"/>
              </w:rPr>
              <w:t>t nhiên ph</w:t>
            </w:r>
            <w:r>
              <w:rPr>
                <w:color w:val="000000" w:themeColor="text1"/>
                <w:sz w:val="26"/>
                <w:szCs w:val="26"/>
              </w:rPr>
              <w:t>ả</w:t>
            </w:r>
            <w:r>
              <w:rPr>
                <w:color w:val="000000" w:themeColor="text1"/>
                <w:sz w:val="26"/>
                <w:szCs w:val="26"/>
              </w:rPr>
              <w:t>i ăn, tuy nhiên, không ph</w:t>
            </w:r>
            <w:r>
              <w:rPr>
                <w:color w:val="000000" w:themeColor="text1"/>
                <w:sz w:val="26"/>
                <w:szCs w:val="26"/>
              </w:rPr>
              <w:t>ả</w:t>
            </w:r>
            <w:r>
              <w:rPr>
                <w:color w:val="000000" w:themeColor="text1"/>
                <w:sz w:val="26"/>
                <w:szCs w:val="26"/>
              </w:rPr>
              <w:t>i đ</w:t>
            </w:r>
            <w:r>
              <w:rPr>
                <w:color w:val="000000" w:themeColor="text1"/>
                <w:sz w:val="26"/>
                <w:szCs w:val="26"/>
              </w:rPr>
              <w:t>ố</w:t>
            </w:r>
            <w:r>
              <w:rPr>
                <w:color w:val="000000" w:themeColor="text1"/>
                <w:sz w:val="26"/>
                <w:szCs w:val="26"/>
              </w:rPr>
              <w:t xml:space="preserve"> ăn nào ăn cũng đi đư</w:t>
            </w:r>
            <w:r>
              <w:rPr>
                <w:color w:val="000000" w:themeColor="text1"/>
                <w:sz w:val="26"/>
                <w:szCs w:val="26"/>
              </w:rPr>
              <w:t>ợ</w:t>
            </w:r>
            <w:r>
              <w:rPr>
                <w:color w:val="000000" w:themeColor="text1"/>
                <w:sz w:val="26"/>
                <w:szCs w:val="26"/>
              </w:rPr>
              <w:t>c, chúng ta c</w:t>
            </w:r>
            <w:r>
              <w:rPr>
                <w:color w:val="000000" w:themeColor="text1"/>
                <w:sz w:val="26"/>
                <w:szCs w:val="26"/>
              </w:rPr>
              <w:t>ầ</w:t>
            </w:r>
            <w:r>
              <w:rPr>
                <w:color w:val="000000" w:themeColor="text1"/>
                <w:sz w:val="26"/>
                <w:szCs w:val="26"/>
              </w:rPr>
              <w:t>n l</w:t>
            </w:r>
            <w:r>
              <w:rPr>
                <w:color w:val="000000" w:themeColor="text1"/>
                <w:sz w:val="26"/>
                <w:szCs w:val="26"/>
              </w:rPr>
              <w:t>ự</w:t>
            </w:r>
            <w:r>
              <w:rPr>
                <w:color w:val="000000" w:themeColor="text1"/>
                <w:sz w:val="26"/>
                <w:szCs w:val="26"/>
              </w:rPr>
              <w:t>a ch</w:t>
            </w:r>
            <w:r>
              <w:rPr>
                <w:color w:val="000000" w:themeColor="text1"/>
                <w:sz w:val="26"/>
                <w:szCs w:val="26"/>
              </w:rPr>
              <w:t>ọ</w:t>
            </w:r>
            <w:r>
              <w:rPr>
                <w:color w:val="000000" w:themeColor="text1"/>
                <w:sz w:val="26"/>
                <w:szCs w:val="26"/>
              </w:rPr>
              <w:t>n nh</w:t>
            </w:r>
            <w:r>
              <w:rPr>
                <w:color w:val="000000" w:themeColor="text1"/>
                <w:sz w:val="26"/>
                <w:szCs w:val="26"/>
              </w:rPr>
              <w:t>ữ</w:t>
            </w:r>
            <w:r>
              <w:rPr>
                <w:color w:val="000000" w:themeColor="text1"/>
                <w:sz w:val="26"/>
                <w:szCs w:val="26"/>
              </w:rPr>
              <w:t>ng nh</w:t>
            </w:r>
            <w:r>
              <w:rPr>
                <w:color w:val="000000" w:themeColor="text1"/>
                <w:sz w:val="26"/>
                <w:szCs w:val="26"/>
              </w:rPr>
              <w:t>ữ</w:t>
            </w:r>
            <w:r>
              <w:rPr>
                <w:color w:val="000000" w:themeColor="text1"/>
                <w:sz w:val="26"/>
                <w:szCs w:val="26"/>
              </w:rPr>
              <w:t>ng đ</w:t>
            </w:r>
            <w:r>
              <w:rPr>
                <w:color w:val="000000" w:themeColor="text1"/>
                <w:sz w:val="26"/>
                <w:szCs w:val="26"/>
              </w:rPr>
              <w:t>ồ</w:t>
            </w:r>
            <w:r>
              <w:rPr>
                <w:color w:val="000000" w:themeColor="text1"/>
                <w:sz w:val="26"/>
                <w:szCs w:val="26"/>
              </w:rPr>
              <w:t xml:space="preserve"> ăn v</w:t>
            </w:r>
            <w:r>
              <w:rPr>
                <w:color w:val="000000" w:themeColor="text1"/>
                <w:sz w:val="26"/>
                <w:szCs w:val="26"/>
              </w:rPr>
              <w:t>ừ</w:t>
            </w:r>
            <w:r>
              <w:rPr>
                <w:color w:val="000000" w:themeColor="text1"/>
                <w:sz w:val="26"/>
                <w:szCs w:val="26"/>
              </w:rPr>
              <w:t>a ngon v</w:t>
            </w:r>
            <w:r>
              <w:rPr>
                <w:color w:val="000000" w:themeColor="text1"/>
                <w:sz w:val="26"/>
                <w:szCs w:val="26"/>
              </w:rPr>
              <w:t>ừ</w:t>
            </w:r>
            <w:r>
              <w:rPr>
                <w:color w:val="000000" w:themeColor="text1"/>
                <w:sz w:val="26"/>
                <w:szCs w:val="26"/>
              </w:rPr>
              <w:t>a s</w:t>
            </w:r>
            <w:r>
              <w:rPr>
                <w:color w:val="000000" w:themeColor="text1"/>
                <w:sz w:val="26"/>
                <w:szCs w:val="26"/>
              </w:rPr>
              <w:t>ạ</w:t>
            </w:r>
            <w:r>
              <w:rPr>
                <w:color w:val="000000" w:themeColor="text1"/>
                <w:sz w:val="26"/>
                <w:szCs w:val="26"/>
              </w:rPr>
              <w:t>ch s</w:t>
            </w:r>
            <w:r>
              <w:rPr>
                <w:color w:val="000000" w:themeColor="text1"/>
                <w:sz w:val="26"/>
                <w:szCs w:val="26"/>
              </w:rPr>
              <w:t>ạ</w:t>
            </w:r>
            <w:r>
              <w:rPr>
                <w:color w:val="000000" w:themeColor="text1"/>
                <w:sz w:val="26"/>
                <w:szCs w:val="26"/>
              </w:rPr>
              <w:t>ch.</w:t>
            </w:r>
          </w:p>
          <w:p w:rsidR="00F55098" w:rsidRDefault="00F550A3">
            <w:pPr>
              <w:jc w:val="both"/>
              <w:rPr>
                <w:b/>
                <w:bCs/>
                <w:iCs/>
                <w:color w:val="000000" w:themeColor="text1"/>
                <w:sz w:val="26"/>
                <w:szCs w:val="26"/>
                <w:lang w:val="nl-NL"/>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F55098" w:rsidRDefault="00F550A3">
            <w:pPr>
              <w:jc w:val="both"/>
              <w:rPr>
                <w:b/>
                <w:bCs/>
                <w:iCs/>
                <w:color w:val="000000" w:themeColor="text1"/>
                <w:sz w:val="26"/>
                <w:szCs w:val="26"/>
                <w:lang w:val="vi-VN"/>
              </w:rPr>
            </w:pPr>
            <w:r>
              <w:rPr>
                <w:b/>
                <w:bCs/>
                <w:iCs/>
                <w:color w:val="000000" w:themeColor="text1"/>
                <w:sz w:val="26"/>
                <w:szCs w:val="26"/>
                <w:lang w:val="nl-NL"/>
              </w:rPr>
              <w:t>2. Khám phá</w:t>
            </w:r>
            <w:r>
              <w:rPr>
                <w:b/>
                <w:bCs/>
                <w:iCs/>
                <w:color w:val="000000" w:themeColor="text1"/>
                <w:sz w:val="26"/>
                <w:szCs w:val="26"/>
                <w:lang w:val="vi-VN"/>
              </w:rPr>
              <w:t xml:space="preserve"> (15 phút)</w:t>
            </w:r>
          </w:p>
          <w:p w:rsidR="00F55098" w:rsidRDefault="00F550A3">
            <w:pPr>
              <w:pStyle w:val="NormalWeb"/>
              <w:spacing w:beforeAutospacing="0" w:afterAutospacing="0"/>
              <w:jc w:val="both"/>
              <w:rPr>
                <w:b/>
                <w:bCs/>
                <w:color w:val="000000" w:themeColor="text1"/>
                <w:sz w:val="26"/>
                <w:szCs w:val="26"/>
                <w:lang w:val="nl-NL"/>
              </w:rPr>
            </w:pPr>
            <w:r>
              <w:rPr>
                <w:b/>
                <w:bCs/>
                <w:color w:val="000000" w:themeColor="text1"/>
                <w:sz w:val="26"/>
                <w:szCs w:val="26"/>
                <w:lang w:val="vi-VN"/>
              </w:rPr>
              <w:t xml:space="preserve">* </w:t>
            </w:r>
            <w:r>
              <w:rPr>
                <w:b/>
                <w:bCs/>
                <w:color w:val="000000" w:themeColor="text1"/>
                <w:sz w:val="26"/>
                <w:szCs w:val="26"/>
                <w:lang w:val="nl-NL"/>
              </w:rPr>
              <w:t>Ho</w:t>
            </w:r>
            <w:r>
              <w:rPr>
                <w:b/>
                <w:bCs/>
                <w:color w:val="000000" w:themeColor="text1"/>
                <w:sz w:val="26"/>
                <w:szCs w:val="26"/>
                <w:lang w:val="nl-NL"/>
              </w:rPr>
              <w:t>ạ</w:t>
            </w:r>
            <w:r>
              <w:rPr>
                <w:b/>
                <w:bCs/>
                <w:color w:val="000000" w:themeColor="text1"/>
                <w:sz w:val="26"/>
                <w:szCs w:val="26"/>
                <w:lang w:val="nl-NL"/>
              </w:rPr>
              <w:t>t đ</w:t>
            </w:r>
            <w:r>
              <w:rPr>
                <w:b/>
                <w:bCs/>
                <w:color w:val="000000" w:themeColor="text1"/>
                <w:sz w:val="26"/>
                <w:szCs w:val="26"/>
                <w:lang w:val="nl-NL"/>
              </w:rPr>
              <w:t>ộ</w:t>
            </w:r>
            <w:r>
              <w:rPr>
                <w:b/>
                <w:bCs/>
                <w:color w:val="000000" w:themeColor="text1"/>
                <w:sz w:val="26"/>
                <w:szCs w:val="26"/>
                <w:lang w:val="nl-NL"/>
              </w:rPr>
              <w:t xml:space="preserve">ng 1: </w:t>
            </w:r>
            <w:r>
              <w:rPr>
                <w:color w:val="000000" w:themeColor="text1"/>
                <w:sz w:val="26"/>
                <w:szCs w:val="26"/>
                <w:lang w:val="nl-NL"/>
              </w:rPr>
              <w:t> K</w:t>
            </w:r>
            <w:r>
              <w:rPr>
                <w:color w:val="000000" w:themeColor="text1"/>
                <w:sz w:val="26"/>
                <w:szCs w:val="26"/>
                <w:lang w:val="nl-NL"/>
              </w:rPr>
              <w:t>ể</w:t>
            </w:r>
            <w:r>
              <w:rPr>
                <w:color w:val="000000" w:themeColor="text1"/>
                <w:sz w:val="26"/>
                <w:szCs w:val="26"/>
                <w:lang w:val="nl-NL"/>
              </w:rPr>
              <w:t xml:space="preserve"> chuy</w:t>
            </w:r>
            <w:r>
              <w:rPr>
                <w:color w:val="000000" w:themeColor="text1"/>
                <w:sz w:val="26"/>
                <w:szCs w:val="26"/>
                <w:lang w:val="nl-NL"/>
              </w:rPr>
              <w:t>ệ</w:t>
            </w:r>
            <w:r>
              <w:rPr>
                <w:color w:val="000000" w:themeColor="text1"/>
                <w:sz w:val="26"/>
                <w:szCs w:val="26"/>
                <w:lang w:val="nl-NL"/>
              </w:rPr>
              <w:t>n tương tác v</w:t>
            </w:r>
            <w:r>
              <w:rPr>
                <w:color w:val="000000" w:themeColor="text1"/>
                <w:sz w:val="26"/>
                <w:szCs w:val="26"/>
                <w:lang w:val="nl-NL"/>
              </w:rPr>
              <w:t>ề</w:t>
            </w:r>
            <w:r>
              <w:rPr>
                <w:color w:val="000000" w:themeColor="text1"/>
                <w:sz w:val="26"/>
                <w:szCs w:val="26"/>
                <w:lang w:val="nl-NL"/>
              </w:rPr>
              <w:t xml:space="preserve"> các b</w:t>
            </w:r>
            <w:r>
              <w:rPr>
                <w:color w:val="000000" w:themeColor="text1"/>
                <w:sz w:val="26"/>
                <w:szCs w:val="26"/>
                <w:lang w:val="nl-NL"/>
              </w:rPr>
              <w:t>ạ</w:t>
            </w:r>
            <w:r>
              <w:rPr>
                <w:color w:val="000000" w:themeColor="text1"/>
                <w:sz w:val="26"/>
                <w:szCs w:val="26"/>
                <w:lang w:val="nl-NL"/>
              </w:rPr>
              <w:t>n thích ăn đ</w:t>
            </w:r>
            <w:r>
              <w:rPr>
                <w:color w:val="000000" w:themeColor="text1"/>
                <w:sz w:val="26"/>
                <w:szCs w:val="26"/>
                <w:lang w:val="nl-NL"/>
              </w:rPr>
              <w:t>ồ</w:t>
            </w:r>
            <w:r>
              <w:rPr>
                <w:color w:val="000000" w:themeColor="text1"/>
                <w:sz w:val="26"/>
                <w:szCs w:val="26"/>
                <w:lang w:val="nl-NL"/>
              </w:rPr>
              <w:t xml:space="preserve"> ăn nhanh</w:t>
            </w:r>
            <w:r>
              <w:rPr>
                <w:b/>
                <w:bCs/>
                <w:color w:val="000000" w:themeColor="text1"/>
                <w:sz w:val="26"/>
                <w:szCs w:val="26"/>
                <w:lang w:val="nl-NL"/>
              </w:rPr>
              <w:t>( làm vi</w:t>
            </w:r>
            <w:r>
              <w:rPr>
                <w:b/>
                <w:bCs/>
                <w:color w:val="000000" w:themeColor="text1"/>
                <w:sz w:val="26"/>
                <w:szCs w:val="26"/>
                <w:lang w:val="nl-NL"/>
              </w:rPr>
              <w:t>ệ</w:t>
            </w:r>
            <w:r>
              <w:rPr>
                <w:b/>
                <w:bCs/>
                <w:color w:val="000000" w:themeColor="text1"/>
                <w:sz w:val="26"/>
                <w:szCs w:val="26"/>
                <w:lang w:val="nl-NL"/>
              </w:rPr>
              <w:t>c nhóm 4)</w:t>
            </w:r>
          </w:p>
          <w:p w:rsidR="00F55098" w:rsidRDefault="00F550A3">
            <w:pPr>
              <w:pStyle w:val="NormalWeb"/>
              <w:spacing w:beforeAutospacing="0" w:afterAutospacing="0"/>
              <w:jc w:val="both"/>
              <w:rPr>
                <w:color w:val="000000" w:themeColor="text1"/>
                <w:sz w:val="26"/>
                <w:szCs w:val="26"/>
              </w:rPr>
            </w:pPr>
            <w:r>
              <w:rPr>
                <w:color w:val="000000" w:themeColor="text1"/>
                <w:sz w:val="26"/>
                <w:szCs w:val="26"/>
              </w:rPr>
              <w:t>-GV đ</w:t>
            </w:r>
            <w:r>
              <w:rPr>
                <w:color w:val="000000" w:themeColor="text1"/>
                <w:sz w:val="26"/>
                <w:szCs w:val="26"/>
              </w:rPr>
              <w:t>ặ</w:t>
            </w:r>
            <w:r>
              <w:rPr>
                <w:color w:val="000000" w:themeColor="text1"/>
                <w:sz w:val="26"/>
                <w:szCs w:val="26"/>
              </w:rPr>
              <w:t>t câu h</w:t>
            </w:r>
            <w:r>
              <w:rPr>
                <w:color w:val="000000" w:themeColor="text1"/>
                <w:sz w:val="26"/>
                <w:szCs w:val="26"/>
              </w:rPr>
              <w:t>ỏ</w:t>
            </w:r>
            <w:r>
              <w:rPr>
                <w:color w:val="000000" w:themeColor="text1"/>
                <w:sz w:val="26"/>
                <w:szCs w:val="26"/>
              </w:rPr>
              <w:t>i đ</w:t>
            </w:r>
            <w:r>
              <w:rPr>
                <w:color w:val="000000" w:themeColor="text1"/>
                <w:sz w:val="26"/>
                <w:szCs w:val="26"/>
              </w:rPr>
              <w:t>ể</w:t>
            </w:r>
            <w:r>
              <w:rPr>
                <w:color w:val="000000" w:themeColor="text1"/>
                <w:sz w:val="26"/>
                <w:szCs w:val="26"/>
              </w:rPr>
              <w:t xml:space="preserve"> l</w:t>
            </w:r>
            <w:r>
              <w:rPr>
                <w:color w:val="000000" w:themeColor="text1"/>
                <w:sz w:val="26"/>
                <w:szCs w:val="26"/>
              </w:rPr>
              <w:t>ự</w:t>
            </w:r>
            <w:r>
              <w:rPr>
                <w:color w:val="000000" w:themeColor="text1"/>
                <w:sz w:val="26"/>
                <w:szCs w:val="26"/>
              </w:rPr>
              <w:t>a ch</w:t>
            </w:r>
            <w:r>
              <w:rPr>
                <w:color w:val="000000" w:themeColor="text1"/>
                <w:sz w:val="26"/>
                <w:szCs w:val="26"/>
              </w:rPr>
              <w:t>ọ</w:t>
            </w:r>
            <w:r>
              <w:rPr>
                <w:color w:val="000000" w:themeColor="text1"/>
                <w:sz w:val="26"/>
                <w:szCs w:val="26"/>
              </w:rPr>
              <w:t>n hai HS tham gia vào câu chuy</w:t>
            </w:r>
            <w:r>
              <w:rPr>
                <w:color w:val="000000" w:themeColor="text1"/>
                <w:sz w:val="26"/>
                <w:szCs w:val="26"/>
              </w:rPr>
              <w:t>ệ</w:t>
            </w:r>
            <w:r>
              <w:rPr>
                <w:color w:val="000000" w:themeColor="text1"/>
                <w:sz w:val="26"/>
                <w:szCs w:val="26"/>
              </w:rPr>
              <w:t>n: Có b</w:t>
            </w:r>
            <w:r>
              <w:rPr>
                <w:color w:val="000000" w:themeColor="text1"/>
                <w:sz w:val="26"/>
                <w:szCs w:val="26"/>
              </w:rPr>
              <w:t>ạ</w:t>
            </w:r>
            <w:r>
              <w:rPr>
                <w:color w:val="000000" w:themeColor="text1"/>
                <w:sz w:val="26"/>
                <w:szCs w:val="26"/>
              </w:rPr>
              <w:t>n nào trong l</w:t>
            </w:r>
            <w:r>
              <w:rPr>
                <w:color w:val="000000" w:themeColor="text1"/>
                <w:sz w:val="26"/>
                <w:szCs w:val="26"/>
              </w:rPr>
              <w:t>ớ</w:t>
            </w:r>
            <w:r>
              <w:rPr>
                <w:color w:val="000000" w:themeColor="text1"/>
                <w:sz w:val="26"/>
                <w:szCs w:val="26"/>
              </w:rPr>
              <w:t>p ta thích đ</w:t>
            </w:r>
            <w:r>
              <w:rPr>
                <w:color w:val="000000" w:themeColor="text1"/>
                <w:sz w:val="26"/>
                <w:szCs w:val="26"/>
              </w:rPr>
              <w:t>ồ</w:t>
            </w:r>
            <w:r>
              <w:rPr>
                <w:color w:val="000000" w:themeColor="text1"/>
                <w:sz w:val="26"/>
                <w:szCs w:val="26"/>
              </w:rPr>
              <w:t xml:space="preserve"> ăn nhanh?</w:t>
            </w:r>
          </w:p>
          <w:p w:rsidR="00F55098" w:rsidRDefault="00F550A3">
            <w:pPr>
              <w:pStyle w:val="NormalWeb"/>
              <w:spacing w:beforeAutospacing="0" w:afterAutospacing="0"/>
              <w:jc w:val="both"/>
              <w:rPr>
                <w:color w:val="000000" w:themeColor="text1"/>
                <w:sz w:val="26"/>
                <w:szCs w:val="26"/>
              </w:rPr>
            </w:pPr>
            <w:r>
              <w:rPr>
                <w:color w:val="000000" w:themeColor="text1"/>
                <w:sz w:val="26"/>
                <w:szCs w:val="26"/>
              </w:rPr>
              <w:t xml:space="preserve"> - GV ch</w:t>
            </w:r>
            <w:r>
              <w:rPr>
                <w:color w:val="000000" w:themeColor="text1"/>
                <w:sz w:val="26"/>
                <w:szCs w:val="26"/>
              </w:rPr>
              <w:t>ọ</w:t>
            </w:r>
            <w:r>
              <w:rPr>
                <w:color w:val="000000" w:themeColor="text1"/>
                <w:sz w:val="26"/>
                <w:szCs w:val="26"/>
              </w:rPr>
              <w:t>n hai b</w:t>
            </w:r>
            <w:r>
              <w:rPr>
                <w:color w:val="000000" w:themeColor="text1"/>
                <w:sz w:val="26"/>
                <w:szCs w:val="26"/>
              </w:rPr>
              <w:t>ạ</w:t>
            </w:r>
            <w:r>
              <w:rPr>
                <w:color w:val="000000" w:themeColor="text1"/>
                <w:sz w:val="26"/>
                <w:szCs w:val="26"/>
              </w:rPr>
              <w:t>n thích đ</w:t>
            </w:r>
            <w:r>
              <w:rPr>
                <w:color w:val="000000" w:themeColor="text1"/>
                <w:sz w:val="26"/>
                <w:szCs w:val="26"/>
              </w:rPr>
              <w:t>ồ</w:t>
            </w:r>
            <w:r>
              <w:rPr>
                <w:color w:val="000000" w:themeColor="text1"/>
                <w:sz w:val="26"/>
                <w:szCs w:val="26"/>
              </w:rPr>
              <w:t xml:space="preserve"> ăn nhanh lên s</w:t>
            </w:r>
            <w:r>
              <w:rPr>
                <w:color w:val="000000" w:themeColor="text1"/>
                <w:sz w:val="26"/>
                <w:szCs w:val="26"/>
              </w:rPr>
              <w:t>ắ</w:t>
            </w:r>
            <w:r>
              <w:rPr>
                <w:color w:val="000000" w:themeColor="text1"/>
                <w:sz w:val="26"/>
                <w:szCs w:val="26"/>
              </w:rPr>
              <w:t>m vai hai nhân v</w:t>
            </w:r>
            <w:r>
              <w:rPr>
                <w:color w:val="000000" w:themeColor="text1"/>
                <w:sz w:val="26"/>
                <w:szCs w:val="26"/>
              </w:rPr>
              <w:t>ậ</w:t>
            </w:r>
            <w:r>
              <w:rPr>
                <w:color w:val="000000" w:themeColor="text1"/>
                <w:sz w:val="26"/>
                <w:szCs w:val="26"/>
              </w:rPr>
              <w:t>t trong câu chuy</w:t>
            </w:r>
            <w:r>
              <w:rPr>
                <w:color w:val="000000" w:themeColor="text1"/>
                <w:sz w:val="26"/>
                <w:szCs w:val="26"/>
              </w:rPr>
              <w:t>ệ</w:t>
            </w:r>
            <w:r>
              <w:rPr>
                <w:color w:val="000000" w:themeColor="text1"/>
                <w:sz w:val="26"/>
                <w:szCs w:val="26"/>
              </w:rPr>
              <w:t>n: C</w:t>
            </w:r>
            <w:r>
              <w:rPr>
                <w:color w:val="000000" w:themeColor="text1"/>
                <w:sz w:val="26"/>
                <w:szCs w:val="26"/>
              </w:rPr>
              <w:t>ậ</w:t>
            </w:r>
            <w:r>
              <w:rPr>
                <w:color w:val="000000" w:themeColor="text1"/>
                <w:sz w:val="26"/>
                <w:szCs w:val="26"/>
              </w:rPr>
              <w:t>u bé "Hăm bơ gơ" và cô bé "Nư</w:t>
            </w:r>
            <w:r>
              <w:rPr>
                <w:color w:val="000000" w:themeColor="text1"/>
                <w:sz w:val="26"/>
                <w:szCs w:val="26"/>
              </w:rPr>
              <w:t>ớ</w:t>
            </w:r>
            <w:r>
              <w:rPr>
                <w:color w:val="000000" w:themeColor="text1"/>
                <w:sz w:val="26"/>
                <w:szCs w:val="26"/>
              </w:rPr>
              <w:t>c ng</w:t>
            </w:r>
            <w:r>
              <w:rPr>
                <w:color w:val="000000" w:themeColor="text1"/>
                <w:sz w:val="26"/>
                <w:szCs w:val="26"/>
              </w:rPr>
              <w:t>ọ</w:t>
            </w:r>
            <w:r>
              <w:rPr>
                <w:color w:val="000000" w:themeColor="text1"/>
                <w:sz w:val="26"/>
                <w:szCs w:val="26"/>
              </w:rPr>
              <w:t xml:space="preserve">t” </w:t>
            </w:r>
          </w:p>
          <w:p w:rsidR="00F55098" w:rsidRDefault="00F55098">
            <w:pPr>
              <w:pStyle w:val="NormalWeb"/>
              <w:spacing w:beforeAutospacing="0" w:afterAutospacing="0"/>
              <w:jc w:val="both"/>
              <w:rPr>
                <w:color w:val="000000" w:themeColor="text1"/>
                <w:sz w:val="26"/>
                <w:szCs w:val="26"/>
              </w:rPr>
            </w:pPr>
          </w:p>
          <w:p w:rsidR="00F55098" w:rsidRDefault="00F55098">
            <w:pPr>
              <w:pStyle w:val="NormalWeb"/>
              <w:spacing w:beforeAutospacing="0" w:afterAutospacing="0"/>
              <w:jc w:val="both"/>
              <w:rPr>
                <w:color w:val="000000" w:themeColor="text1"/>
                <w:sz w:val="26"/>
                <w:szCs w:val="26"/>
              </w:rPr>
            </w:pPr>
          </w:p>
          <w:p w:rsidR="00F55098" w:rsidRDefault="00F55098">
            <w:pPr>
              <w:pStyle w:val="NormalWeb"/>
              <w:spacing w:beforeAutospacing="0" w:afterAutospacing="0"/>
              <w:jc w:val="both"/>
              <w:rPr>
                <w:color w:val="000000" w:themeColor="text1"/>
                <w:sz w:val="26"/>
                <w:szCs w:val="26"/>
              </w:rPr>
            </w:pPr>
          </w:p>
          <w:p w:rsidR="00F55098" w:rsidRDefault="00F55098">
            <w:pPr>
              <w:pStyle w:val="NormalWeb"/>
              <w:spacing w:beforeAutospacing="0" w:afterAutospacing="0"/>
              <w:jc w:val="both"/>
              <w:rPr>
                <w:color w:val="000000" w:themeColor="text1"/>
                <w:sz w:val="26"/>
                <w:szCs w:val="26"/>
              </w:rPr>
            </w:pPr>
          </w:p>
          <w:p w:rsidR="00F55098" w:rsidRDefault="00F55098">
            <w:pPr>
              <w:pStyle w:val="NormalWeb"/>
              <w:spacing w:beforeAutospacing="0" w:afterAutospacing="0"/>
              <w:jc w:val="both"/>
              <w:rPr>
                <w:color w:val="000000" w:themeColor="text1"/>
                <w:sz w:val="26"/>
                <w:szCs w:val="26"/>
              </w:rPr>
            </w:pPr>
          </w:p>
          <w:p w:rsidR="00F55098" w:rsidRDefault="00F550A3">
            <w:pPr>
              <w:pStyle w:val="NormalWeb"/>
              <w:spacing w:beforeAutospacing="0" w:afterAutospacing="0"/>
              <w:jc w:val="both"/>
              <w:rPr>
                <w:color w:val="000000" w:themeColor="text1"/>
                <w:sz w:val="26"/>
                <w:szCs w:val="26"/>
              </w:rPr>
            </w:pPr>
            <w:r>
              <w:rPr>
                <w:color w:val="000000" w:themeColor="text1"/>
                <w:sz w:val="26"/>
                <w:szCs w:val="26"/>
              </w:rPr>
              <w:t>- GV cho HS th</w:t>
            </w:r>
            <w:r>
              <w:rPr>
                <w:color w:val="000000" w:themeColor="text1"/>
                <w:sz w:val="26"/>
                <w:szCs w:val="26"/>
              </w:rPr>
              <w:t>ả</w:t>
            </w:r>
            <w:r>
              <w:rPr>
                <w:color w:val="000000" w:themeColor="text1"/>
                <w:sz w:val="26"/>
                <w:szCs w:val="26"/>
              </w:rPr>
              <w:t>o lu</w:t>
            </w:r>
            <w:r>
              <w:rPr>
                <w:color w:val="000000" w:themeColor="text1"/>
                <w:sz w:val="26"/>
                <w:szCs w:val="26"/>
              </w:rPr>
              <w:t>ậ</w:t>
            </w:r>
            <w:r>
              <w:rPr>
                <w:color w:val="000000" w:themeColor="text1"/>
                <w:sz w:val="26"/>
                <w:szCs w:val="26"/>
              </w:rPr>
              <w:t>n nhóm và đưa ra nh</w:t>
            </w:r>
            <w:r>
              <w:rPr>
                <w:color w:val="000000" w:themeColor="text1"/>
                <w:sz w:val="26"/>
                <w:szCs w:val="26"/>
              </w:rPr>
              <w:t>ữ</w:t>
            </w:r>
            <w:r>
              <w:rPr>
                <w:color w:val="000000" w:themeColor="text1"/>
                <w:sz w:val="26"/>
                <w:szCs w:val="26"/>
              </w:rPr>
              <w:t>ng lí l</w:t>
            </w:r>
            <w:r>
              <w:rPr>
                <w:color w:val="000000" w:themeColor="text1"/>
                <w:sz w:val="26"/>
                <w:szCs w:val="26"/>
              </w:rPr>
              <w:t>ẽ</w:t>
            </w:r>
            <w:r>
              <w:rPr>
                <w:color w:val="000000" w:themeColor="text1"/>
                <w:sz w:val="26"/>
                <w:szCs w:val="26"/>
              </w:rPr>
              <w:t xml:space="preserve"> đ</w:t>
            </w:r>
            <w:r>
              <w:rPr>
                <w:color w:val="000000" w:themeColor="text1"/>
                <w:sz w:val="26"/>
                <w:szCs w:val="26"/>
              </w:rPr>
              <w:t>ể</w:t>
            </w:r>
            <w:r>
              <w:rPr>
                <w:color w:val="000000" w:themeColor="text1"/>
                <w:sz w:val="26"/>
                <w:szCs w:val="26"/>
              </w:rPr>
              <w:t xml:space="preserve"> thuy</w:t>
            </w:r>
            <w:r>
              <w:rPr>
                <w:color w:val="000000" w:themeColor="text1"/>
                <w:sz w:val="26"/>
                <w:szCs w:val="26"/>
              </w:rPr>
              <w:t>ế</w:t>
            </w:r>
            <w:r>
              <w:rPr>
                <w:color w:val="000000" w:themeColor="text1"/>
                <w:sz w:val="26"/>
                <w:szCs w:val="26"/>
              </w:rPr>
              <w:t>t ph</w:t>
            </w:r>
            <w:r>
              <w:rPr>
                <w:color w:val="000000" w:themeColor="text1"/>
                <w:sz w:val="26"/>
                <w:szCs w:val="26"/>
              </w:rPr>
              <w:t>ụ</w:t>
            </w:r>
            <w:r>
              <w:rPr>
                <w:color w:val="000000" w:themeColor="text1"/>
                <w:sz w:val="26"/>
                <w:szCs w:val="26"/>
              </w:rPr>
              <w:t>c các nhân v</w:t>
            </w:r>
            <w:r>
              <w:rPr>
                <w:color w:val="000000" w:themeColor="text1"/>
                <w:sz w:val="26"/>
                <w:szCs w:val="26"/>
              </w:rPr>
              <w:t>ậ</w:t>
            </w:r>
            <w:r>
              <w:rPr>
                <w:color w:val="000000" w:themeColor="text1"/>
                <w:sz w:val="26"/>
                <w:szCs w:val="26"/>
              </w:rPr>
              <w:t>t trong câu chuy</w:t>
            </w:r>
            <w:r>
              <w:rPr>
                <w:color w:val="000000" w:themeColor="text1"/>
                <w:sz w:val="26"/>
                <w:szCs w:val="26"/>
              </w:rPr>
              <w:t>ệ</w:t>
            </w:r>
            <w:r>
              <w:rPr>
                <w:color w:val="000000" w:themeColor="text1"/>
                <w:sz w:val="26"/>
                <w:szCs w:val="26"/>
              </w:rPr>
              <w:t>n suy nghĩ l</w:t>
            </w:r>
            <w:r>
              <w:rPr>
                <w:color w:val="000000" w:themeColor="text1"/>
                <w:sz w:val="26"/>
                <w:szCs w:val="26"/>
              </w:rPr>
              <w:t>ạ</w:t>
            </w:r>
            <w:r>
              <w:rPr>
                <w:color w:val="000000" w:themeColor="text1"/>
                <w:sz w:val="26"/>
                <w:szCs w:val="26"/>
              </w:rPr>
              <w:t>i đ</w:t>
            </w:r>
            <w:r>
              <w:rPr>
                <w:color w:val="000000" w:themeColor="text1"/>
                <w:sz w:val="26"/>
                <w:szCs w:val="26"/>
              </w:rPr>
              <w:t>ể</w:t>
            </w:r>
            <w:r>
              <w:rPr>
                <w:color w:val="000000" w:themeColor="text1"/>
                <w:sz w:val="26"/>
                <w:szCs w:val="26"/>
              </w:rPr>
              <w:t xml:space="preserve"> ch</w:t>
            </w:r>
            <w:r>
              <w:rPr>
                <w:color w:val="000000" w:themeColor="text1"/>
                <w:sz w:val="26"/>
                <w:szCs w:val="26"/>
              </w:rPr>
              <w:t>ọ</w:t>
            </w:r>
            <w:r>
              <w:rPr>
                <w:color w:val="000000" w:themeColor="text1"/>
                <w:sz w:val="26"/>
                <w:szCs w:val="26"/>
              </w:rPr>
              <w:t>n thói quen ăn u</w:t>
            </w:r>
            <w:r>
              <w:rPr>
                <w:color w:val="000000" w:themeColor="text1"/>
                <w:sz w:val="26"/>
                <w:szCs w:val="26"/>
              </w:rPr>
              <w:t>ố</w:t>
            </w:r>
            <w:r>
              <w:rPr>
                <w:color w:val="000000" w:themeColor="text1"/>
                <w:sz w:val="26"/>
                <w:szCs w:val="26"/>
              </w:rPr>
              <w:t>ng lành m</w:t>
            </w:r>
            <w:r>
              <w:rPr>
                <w:color w:val="000000" w:themeColor="text1"/>
                <w:sz w:val="26"/>
                <w:szCs w:val="26"/>
              </w:rPr>
              <w:t>ạ</w:t>
            </w:r>
            <w:r>
              <w:rPr>
                <w:color w:val="000000" w:themeColor="text1"/>
                <w:sz w:val="26"/>
                <w:szCs w:val="26"/>
              </w:rPr>
              <w:t>nh hơn. (GV theo dõi đ</w:t>
            </w:r>
            <w:r>
              <w:rPr>
                <w:color w:val="000000" w:themeColor="text1"/>
                <w:sz w:val="26"/>
                <w:szCs w:val="26"/>
              </w:rPr>
              <w:t>ể</w:t>
            </w:r>
            <w:r>
              <w:rPr>
                <w:color w:val="000000" w:themeColor="text1"/>
                <w:sz w:val="26"/>
                <w:szCs w:val="26"/>
              </w:rPr>
              <w:t xml:space="preserve"> g</w:t>
            </w:r>
            <w:r>
              <w:rPr>
                <w:color w:val="000000" w:themeColor="text1"/>
                <w:sz w:val="26"/>
                <w:szCs w:val="26"/>
              </w:rPr>
              <w:t>ợ</w:t>
            </w:r>
            <w:r>
              <w:rPr>
                <w:color w:val="000000" w:themeColor="text1"/>
                <w:sz w:val="26"/>
                <w:szCs w:val="26"/>
              </w:rPr>
              <w:t>i ý h</w:t>
            </w:r>
            <w:r>
              <w:rPr>
                <w:color w:val="000000" w:themeColor="text1"/>
                <w:sz w:val="26"/>
                <w:szCs w:val="26"/>
              </w:rPr>
              <w:t>ỗ</w:t>
            </w:r>
            <w:r>
              <w:rPr>
                <w:color w:val="000000" w:themeColor="text1"/>
                <w:sz w:val="26"/>
                <w:szCs w:val="26"/>
              </w:rPr>
              <w:t xml:space="preserve"> tr</w:t>
            </w:r>
            <w:r>
              <w:rPr>
                <w:color w:val="000000" w:themeColor="text1"/>
                <w:sz w:val="26"/>
                <w:szCs w:val="26"/>
              </w:rPr>
              <w:t>ợ</w:t>
            </w:r>
            <w:r>
              <w:rPr>
                <w:color w:val="000000" w:themeColor="text1"/>
                <w:sz w:val="26"/>
                <w:szCs w:val="26"/>
              </w:rPr>
              <w:t>: gây béo phì, ch</w:t>
            </w:r>
            <w:r>
              <w:rPr>
                <w:color w:val="000000" w:themeColor="text1"/>
                <w:sz w:val="26"/>
                <w:szCs w:val="26"/>
              </w:rPr>
              <w:t>ấ</w:t>
            </w:r>
            <w:r>
              <w:rPr>
                <w:color w:val="000000" w:themeColor="text1"/>
                <w:sz w:val="26"/>
                <w:szCs w:val="26"/>
              </w:rPr>
              <w:t>t ph</w:t>
            </w:r>
            <w:r>
              <w:rPr>
                <w:color w:val="000000" w:themeColor="text1"/>
                <w:sz w:val="26"/>
                <w:szCs w:val="26"/>
              </w:rPr>
              <w:t>ụ</w:t>
            </w:r>
            <w:r>
              <w:rPr>
                <w:color w:val="000000" w:themeColor="text1"/>
                <w:sz w:val="26"/>
                <w:szCs w:val="26"/>
              </w:rPr>
              <w:t xml:space="preserve"> gia,...)</w:t>
            </w:r>
          </w:p>
          <w:p w:rsidR="00F55098" w:rsidRDefault="00F550A3">
            <w:pPr>
              <w:pStyle w:val="NormalWeb"/>
              <w:spacing w:beforeAutospacing="0" w:afterAutospacing="0"/>
              <w:jc w:val="both"/>
              <w:rPr>
                <w:color w:val="000000" w:themeColor="text1"/>
                <w:sz w:val="26"/>
                <w:szCs w:val="26"/>
              </w:rPr>
            </w:pPr>
            <w:r>
              <w:rPr>
                <w:color w:val="000000" w:themeColor="text1"/>
                <w:sz w:val="26"/>
                <w:szCs w:val="26"/>
              </w:rPr>
              <w:t>-Nhóm khác b</w:t>
            </w:r>
            <w:r>
              <w:rPr>
                <w:color w:val="000000" w:themeColor="text1"/>
                <w:sz w:val="26"/>
                <w:szCs w:val="26"/>
              </w:rPr>
              <w:t>ổ</w:t>
            </w:r>
            <w:r>
              <w:rPr>
                <w:color w:val="000000" w:themeColor="text1"/>
                <w:sz w:val="26"/>
                <w:szCs w:val="26"/>
              </w:rPr>
              <w:t xml:space="preserve"> sung.</w:t>
            </w:r>
          </w:p>
          <w:p w:rsidR="00F55098" w:rsidRDefault="00F550A3">
            <w:pPr>
              <w:pStyle w:val="NormalWeb"/>
              <w:spacing w:beforeAutospacing="0" w:afterAutospacing="0"/>
              <w:jc w:val="both"/>
              <w:rPr>
                <w:color w:val="000000" w:themeColor="text1"/>
                <w:sz w:val="26"/>
                <w:szCs w:val="26"/>
              </w:rPr>
            </w:pPr>
            <w:r>
              <w:rPr>
                <w:color w:val="000000" w:themeColor="text1"/>
                <w:sz w:val="26"/>
                <w:szCs w:val="26"/>
              </w:rPr>
              <w:t>- GV nh</w:t>
            </w:r>
            <w:r>
              <w:rPr>
                <w:color w:val="000000" w:themeColor="text1"/>
                <w:sz w:val="26"/>
                <w:szCs w:val="26"/>
              </w:rPr>
              <w:t>ậ</w:t>
            </w:r>
            <w:r>
              <w:rPr>
                <w:color w:val="000000" w:themeColor="text1"/>
                <w:sz w:val="26"/>
                <w:szCs w:val="26"/>
              </w:rPr>
              <w:t>n xét tuyên dương.</w:t>
            </w:r>
          </w:p>
          <w:p w:rsidR="00F55098" w:rsidRDefault="00F550A3">
            <w:pPr>
              <w:pStyle w:val="NormalWeb"/>
              <w:spacing w:beforeAutospacing="0" w:afterAutospacing="0"/>
              <w:jc w:val="both"/>
              <w:rPr>
                <w:color w:val="000000" w:themeColor="text1"/>
                <w:sz w:val="26"/>
                <w:szCs w:val="26"/>
              </w:rPr>
            </w:pPr>
            <w:r>
              <w:rPr>
                <w:i/>
                <w:iCs/>
                <w:color w:val="000000" w:themeColor="text1"/>
                <w:sz w:val="26"/>
                <w:szCs w:val="26"/>
              </w:rPr>
              <w:t>K</w:t>
            </w:r>
            <w:r>
              <w:rPr>
                <w:i/>
                <w:iCs/>
                <w:color w:val="000000" w:themeColor="text1"/>
                <w:sz w:val="26"/>
                <w:szCs w:val="26"/>
              </w:rPr>
              <w:t>ế</w:t>
            </w:r>
            <w:r>
              <w:rPr>
                <w:i/>
                <w:iCs/>
                <w:color w:val="000000" w:themeColor="text1"/>
                <w:sz w:val="26"/>
                <w:szCs w:val="26"/>
              </w:rPr>
              <w:t>t lu</w:t>
            </w:r>
            <w:r>
              <w:rPr>
                <w:i/>
                <w:iCs/>
                <w:color w:val="000000" w:themeColor="text1"/>
                <w:sz w:val="26"/>
                <w:szCs w:val="26"/>
              </w:rPr>
              <w:t>ậ</w:t>
            </w:r>
            <w:r>
              <w:rPr>
                <w:i/>
                <w:iCs/>
                <w:color w:val="000000" w:themeColor="text1"/>
                <w:sz w:val="26"/>
                <w:szCs w:val="26"/>
              </w:rPr>
              <w:t>n: Đ</w:t>
            </w:r>
            <w:r>
              <w:rPr>
                <w:i/>
                <w:iCs/>
                <w:color w:val="000000" w:themeColor="text1"/>
                <w:sz w:val="26"/>
                <w:szCs w:val="26"/>
              </w:rPr>
              <w:t>ồ</w:t>
            </w:r>
            <w:r>
              <w:rPr>
                <w:i/>
                <w:iCs/>
                <w:color w:val="000000" w:themeColor="text1"/>
                <w:sz w:val="26"/>
                <w:szCs w:val="26"/>
              </w:rPr>
              <w:t xml:space="preserve"> ăn nhanh v</w:t>
            </w:r>
            <w:r>
              <w:rPr>
                <w:i/>
                <w:iCs/>
                <w:color w:val="000000" w:themeColor="text1"/>
                <w:sz w:val="26"/>
                <w:szCs w:val="26"/>
              </w:rPr>
              <w:t>ớ</w:t>
            </w:r>
            <w:r>
              <w:rPr>
                <w:i/>
                <w:iCs/>
                <w:color w:val="000000" w:themeColor="text1"/>
                <w:sz w:val="26"/>
                <w:szCs w:val="26"/>
              </w:rPr>
              <w:t>i hương v</w:t>
            </w:r>
            <w:r>
              <w:rPr>
                <w:i/>
                <w:iCs/>
                <w:color w:val="000000" w:themeColor="text1"/>
                <w:sz w:val="26"/>
                <w:szCs w:val="26"/>
              </w:rPr>
              <w:t>ị</w:t>
            </w:r>
            <w:r>
              <w:rPr>
                <w:i/>
                <w:iCs/>
                <w:color w:val="000000" w:themeColor="text1"/>
                <w:sz w:val="26"/>
                <w:szCs w:val="26"/>
              </w:rPr>
              <w:t xml:space="preserve"> h</w:t>
            </w:r>
            <w:r>
              <w:rPr>
                <w:i/>
                <w:iCs/>
                <w:color w:val="000000" w:themeColor="text1"/>
                <w:sz w:val="26"/>
                <w:szCs w:val="26"/>
              </w:rPr>
              <w:t>ấ</w:t>
            </w:r>
            <w:r>
              <w:rPr>
                <w:i/>
                <w:iCs/>
                <w:color w:val="000000" w:themeColor="text1"/>
                <w:sz w:val="26"/>
                <w:szCs w:val="26"/>
              </w:rPr>
              <w:t>p d</w:t>
            </w:r>
            <w:r>
              <w:rPr>
                <w:i/>
                <w:iCs/>
                <w:color w:val="000000" w:themeColor="text1"/>
                <w:sz w:val="26"/>
                <w:szCs w:val="26"/>
              </w:rPr>
              <w:t>ẫ</w:t>
            </w:r>
            <w:r>
              <w:rPr>
                <w:i/>
                <w:iCs/>
                <w:color w:val="000000" w:themeColor="text1"/>
                <w:sz w:val="26"/>
                <w:szCs w:val="26"/>
              </w:rPr>
              <w:t>n t</w:t>
            </w:r>
            <w:r>
              <w:rPr>
                <w:i/>
                <w:iCs/>
                <w:color w:val="000000" w:themeColor="text1"/>
                <w:sz w:val="26"/>
                <w:szCs w:val="26"/>
              </w:rPr>
              <w:t>ớ</w:t>
            </w:r>
            <w:r>
              <w:rPr>
                <w:i/>
                <w:iCs/>
                <w:color w:val="000000" w:themeColor="text1"/>
                <w:sz w:val="26"/>
                <w:szCs w:val="26"/>
              </w:rPr>
              <w:t>i tương đư</w:t>
            </w:r>
            <w:r>
              <w:rPr>
                <w:i/>
                <w:iCs/>
                <w:color w:val="000000" w:themeColor="text1"/>
                <w:sz w:val="26"/>
                <w:szCs w:val="26"/>
              </w:rPr>
              <w:t>ợ</w:t>
            </w:r>
            <w:r>
              <w:rPr>
                <w:i/>
                <w:iCs/>
                <w:color w:val="000000" w:themeColor="text1"/>
                <w:sz w:val="26"/>
                <w:szCs w:val="26"/>
              </w:rPr>
              <w:t>c nhi</w:t>
            </w:r>
            <w:r>
              <w:rPr>
                <w:i/>
                <w:iCs/>
                <w:color w:val="000000" w:themeColor="text1"/>
                <w:sz w:val="26"/>
                <w:szCs w:val="26"/>
              </w:rPr>
              <w:t>ề</w:t>
            </w:r>
            <w:r>
              <w:rPr>
                <w:i/>
                <w:iCs/>
                <w:color w:val="000000" w:themeColor="text1"/>
                <w:sz w:val="26"/>
                <w:szCs w:val="26"/>
              </w:rPr>
              <w:t>u ngư</w:t>
            </w:r>
            <w:r>
              <w:rPr>
                <w:i/>
                <w:iCs/>
                <w:color w:val="000000" w:themeColor="text1"/>
                <w:sz w:val="26"/>
                <w:szCs w:val="26"/>
              </w:rPr>
              <w:t>ờ</w:t>
            </w:r>
            <w:r>
              <w:rPr>
                <w:i/>
                <w:iCs/>
                <w:color w:val="000000" w:themeColor="text1"/>
                <w:sz w:val="26"/>
                <w:szCs w:val="26"/>
              </w:rPr>
              <w:t>i yêu thích. Tuy nhiên, n</w:t>
            </w:r>
            <w:r>
              <w:rPr>
                <w:i/>
                <w:iCs/>
                <w:color w:val="000000" w:themeColor="text1"/>
                <w:sz w:val="26"/>
                <w:szCs w:val="26"/>
              </w:rPr>
              <w:t>ế</w:t>
            </w:r>
            <w:r>
              <w:rPr>
                <w:i/>
                <w:iCs/>
                <w:color w:val="000000" w:themeColor="text1"/>
                <w:sz w:val="26"/>
                <w:szCs w:val="26"/>
              </w:rPr>
              <w:t>u chúng ta ăn đ</w:t>
            </w:r>
            <w:r>
              <w:rPr>
                <w:i/>
                <w:iCs/>
                <w:color w:val="000000" w:themeColor="text1"/>
                <w:sz w:val="26"/>
                <w:szCs w:val="26"/>
              </w:rPr>
              <w:t>ồ</w:t>
            </w:r>
            <w:r>
              <w:rPr>
                <w:i/>
                <w:iCs/>
                <w:color w:val="000000" w:themeColor="text1"/>
                <w:sz w:val="26"/>
                <w:szCs w:val="26"/>
              </w:rPr>
              <w:t xml:space="preserve"> ăn nhanh thi công x</w:t>
            </w:r>
            <w:r>
              <w:rPr>
                <w:i/>
                <w:iCs/>
                <w:color w:val="000000" w:themeColor="text1"/>
                <w:sz w:val="26"/>
                <w:szCs w:val="26"/>
              </w:rPr>
              <w:t>uyên s</w:t>
            </w:r>
            <w:r>
              <w:rPr>
                <w:i/>
                <w:iCs/>
                <w:color w:val="000000" w:themeColor="text1"/>
                <w:sz w:val="26"/>
                <w:szCs w:val="26"/>
              </w:rPr>
              <w:t>ẽ</w:t>
            </w:r>
            <w:r>
              <w:rPr>
                <w:i/>
                <w:iCs/>
                <w:color w:val="000000" w:themeColor="text1"/>
                <w:sz w:val="26"/>
                <w:szCs w:val="26"/>
              </w:rPr>
              <w:t xml:space="preserve"> </w:t>
            </w:r>
            <w:r>
              <w:rPr>
                <w:i/>
                <w:iCs/>
                <w:color w:val="000000" w:themeColor="text1"/>
                <w:sz w:val="26"/>
                <w:szCs w:val="26"/>
              </w:rPr>
              <w:t>ả</w:t>
            </w:r>
            <w:r>
              <w:rPr>
                <w:i/>
                <w:iCs/>
                <w:color w:val="000000" w:themeColor="text1"/>
                <w:sz w:val="26"/>
                <w:szCs w:val="26"/>
              </w:rPr>
              <w:t>nh hư</w:t>
            </w:r>
            <w:r>
              <w:rPr>
                <w:i/>
                <w:iCs/>
                <w:color w:val="000000" w:themeColor="text1"/>
                <w:sz w:val="26"/>
                <w:szCs w:val="26"/>
              </w:rPr>
              <w:t>ở</w:t>
            </w:r>
            <w:r>
              <w:rPr>
                <w:i/>
                <w:iCs/>
                <w:color w:val="000000" w:themeColor="text1"/>
                <w:sz w:val="26"/>
                <w:szCs w:val="26"/>
              </w:rPr>
              <w:t>ng x</w:t>
            </w:r>
            <w:r>
              <w:rPr>
                <w:i/>
                <w:iCs/>
                <w:color w:val="000000" w:themeColor="text1"/>
                <w:sz w:val="26"/>
                <w:szCs w:val="26"/>
              </w:rPr>
              <w:t>ấ</w:t>
            </w:r>
            <w:r>
              <w:rPr>
                <w:i/>
                <w:iCs/>
                <w:color w:val="000000" w:themeColor="text1"/>
                <w:sz w:val="26"/>
                <w:szCs w:val="26"/>
              </w:rPr>
              <w:t>u đ</w:t>
            </w:r>
            <w:r>
              <w:rPr>
                <w:i/>
                <w:iCs/>
                <w:color w:val="000000" w:themeColor="text1"/>
                <w:sz w:val="26"/>
                <w:szCs w:val="26"/>
              </w:rPr>
              <w:t>ế</w:t>
            </w:r>
            <w:r>
              <w:rPr>
                <w:i/>
                <w:iCs/>
                <w:color w:val="000000" w:themeColor="text1"/>
                <w:sz w:val="26"/>
                <w:szCs w:val="26"/>
              </w:rPr>
              <w:t>n s</w:t>
            </w:r>
            <w:r>
              <w:rPr>
                <w:i/>
                <w:iCs/>
                <w:color w:val="000000" w:themeColor="text1"/>
                <w:sz w:val="26"/>
                <w:szCs w:val="26"/>
              </w:rPr>
              <w:t>ứ</w:t>
            </w:r>
            <w:r>
              <w:rPr>
                <w:i/>
                <w:iCs/>
                <w:color w:val="000000" w:themeColor="text1"/>
                <w:sz w:val="26"/>
                <w:szCs w:val="26"/>
              </w:rPr>
              <w:t>c kho</w:t>
            </w:r>
            <w:r>
              <w:rPr>
                <w:i/>
                <w:iCs/>
                <w:color w:val="000000" w:themeColor="text1"/>
                <w:sz w:val="26"/>
                <w:szCs w:val="26"/>
              </w:rPr>
              <w:t>ẻ</w:t>
            </w:r>
            <w:r>
              <w:rPr>
                <w:color w:val="000000" w:themeColor="text1"/>
                <w:sz w:val="26"/>
                <w:szCs w:val="26"/>
              </w:rPr>
              <w:t>.</w:t>
            </w:r>
          </w:p>
          <w:p w:rsidR="00F55098" w:rsidRDefault="00F550A3">
            <w:pPr>
              <w:pStyle w:val="NormalWeb"/>
              <w:spacing w:beforeAutospacing="0" w:afterAutospacing="0"/>
              <w:jc w:val="both"/>
              <w:rPr>
                <w:color w:val="000000" w:themeColor="text1"/>
                <w:sz w:val="26"/>
                <w:szCs w:val="26"/>
              </w:rPr>
            </w:pPr>
            <w:r>
              <w:rPr>
                <w:color w:val="000000" w:themeColor="text1"/>
                <w:sz w:val="26"/>
                <w:szCs w:val="26"/>
              </w:rPr>
              <w:t xml:space="preserve"> - GV đưa ra 3 b</w:t>
            </w:r>
            <w:r>
              <w:rPr>
                <w:color w:val="000000" w:themeColor="text1"/>
                <w:sz w:val="26"/>
                <w:szCs w:val="26"/>
              </w:rPr>
              <w:t>ứ</w:t>
            </w:r>
            <w:r>
              <w:rPr>
                <w:color w:val="000000" w:themeColor="text1"/>
                <w:sz w:val="26"/>
                <w:szCs w:val="26"/>
              </w:rPr>
              <w:t>c tranh ho</w:t>
            </w:r>
            <w:r>
              <w:rPr>
                <w:color w:val="000000" w:themeColor="text1"/>
                <w:sz w:val="26"/>
                <w:szCs w:val="26"/>
              </w:rPr>
              <w:t>ặ</w:t>
            </w:r>
            <w:r>
              <w:rPr>
                <w:color w:val="000000" w:themeColor="text1"/>
                <w:sz w:val="26"/>
                <w:szCs w:val="26"/>
              </w:rPr>
              <w:t>c 3 th</w:t>
            </w:r>
            <w:r>
              <w:rPr>
                <w:color w:val="000000" w:themeColor="text1"/>
                <w:sz w:val="26"/>
                <w:szCs w:val="26"/>
              </w:rPr>
              <w:t>ẻ</w:t>
            </w:r>
            <w:r>
              <w:rPr>
                <w:color w:val="000000" w:themeColor="text1"/>
                <w:sz w:val="26"/>
                <w:szCs w:val="26"/>
              </w:rPr>
              <w:t xml:space="preserve"> t</w:t>
            </w:r>
            <w:r>
              <w:rPr>
                <w:color w:val="000000" w:themeColor="text1"/>
                <w:sz w:val="26"/>
                <w:szCs w:val="26"/>
              </w:rPr>
              <w:t>ừ</w:t>
            </w:r>
          </w:p>
          <w:p w:rsidR="00F55098" w:rsidRDefault="00F550A3">
            <w:pPr>
              <w:pStyle w:val="NormalWeb"/>
              <w:spacing w:beforeAutospacing="0" w:afterAutospacing="0"/>
              <w:jc w:val="both"/>
              <w:rPr>
                <w:color w:val="000000" w:themeColor="text1"/>
                <w:sz w:val="26"/>
                <w:szCs w:val="26"/>
              </w:rPr>
            </w:pPr>
            <w:r>
              <w:rPr>
                <w:noProof/>
                <w:color w:val="000000" w:themeColor="text1"/>
                <w:sz w:val="26"/>
                <w:szCs w:val="26"/>
                <w:lang w:eastAsia="en-US"/>
              </w:rPr>
              <w:drawing>
                <wp:anchor distT="0" distB="0" distL="114300" distR="114300" simplePos="0" relativeHeight="251660288" behindDoc="0" locked="0" layoutInCell="1" allowOverlap="1">
                  <wp:simplePos x="0" y="0"/>
                  <wp:positionH relativeFrom="column">
                    <wp:posOffset>-62865</wp:posOffset>
                  </wp:positionH>
                  <wp:positionV relativeFrom="paragraph">
                    <wp:posOffset>-173990</wp:posOffset>
                  </wp:positionV>
                  <wp:extent cx="3001010" cy="524510"/>
                  <wp:effectExtent l="0" t="0" r="8890" b="8890"/>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6"/>
                          <a:srcRect l="36098" t="62921" r="17161" b="26147"/>
                          <a:stretch>
                            <a:fillRect/>
                          </a:stretch>
                        </pic:blipFill>
                        <pic:spPr>
                          <a:xfrm>
                            <a:off x="0" y="0"/>
                            <a:ext cx="3001010" cy="524510"/>
                          </a:xfrm>
                          <a:prstGeom prst="rect">
                            <a:avLst/>
                          </a:prstGeom>
                          <a:noFill/>
                          <a:ln>
                            <a:noFill/>
                          </a:ln>
                        </pic:spPr>
                      </pic:pic>
                    </a:graphicData>
                  </a:graphic>
                </wp:anchor>
              </w:drawing>
            </w:r>
            <w:r>
              <w:rPr>
                <w:noProof/>
                <w:color w:val="000000" w:themeColor="text1"/>
                <w:sz w:val="26"/>
                <w:szCs w:val="26"/>
                <w:lang w:eastAsia="en-US"/>
              </w:rPr>
              <w:drawing>
                <wp:anchor distT="0" distB="0" distL="114300" distR="114300" simplePos="0" relativeHeight="251659264" behindDoc="0" locked="0" layoutInCell="1" allowOverlap="1">
                  <wp:simplePos x="0" y="0"/>
                  <wp:positionH relativeFrom="column">
                    <wp:posOffset>225425</wp:posOffset>
                  </wp:positionH>
                  <wp:positionV relativeFrom="paragraph">
                    <wp:posOffset>-6414770</wp:posOffset>
                  </wp:positionV>
                  <wp:extent cx="2623820" cy="1843405"/>
                  <wp:effectExtent l="0" t="0" r="5080" b="4445"/>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7"/>
                          <a:srcRect l="50993" t="25932" r="17014" b="21753"/>
                          <a:stretch>
                            <a:fillRect/>
                          </a:stretch>
                        </pic:blipFill>
                        <pic:spPr>
                          <a:xfrm>
                            <a:off x="0" y="0"/>
                            <a:ext cx="2623820" cy="1843405"/>
                          </a:xfrm>
                          <a:prstGeom prst="ellipse">
                            <a:avLst/>
                          </a:prstGeom>
                          <a:noFill/>
                          <a:ln>
                            <a:noFill/>
                          </a:ln>
                        </pic:spPr>
                      </pic:pic>
                    </a:graphicData>
                  </a:graphic>
                </wp:anchor>
              </w:drawing>
            </w:r>
            <w:r>
              <w:rPr>
                <w:color w:val="000000" w:themeColor="text1"/>
                <w:sz w:val="26"/>
                <w:szCs w:val="26"/>
              </w:rPr>
              <w:t>- GV m</w:t>
            </w:r>
            <w:r>
              <w:rPr>
                <w:color w:val="000000" w:themeColor="text1"/>
                <w:sz w:val="26"/>
                <w:szCs w:val="26"/>
              </w:rPr>
              <w:t>ờ</w:t>
            </w:r>
            <w:r>
              <w:rPr>
                <w:color w:val="000000" w:themeColor="text1"/>
                <w:sz w:val="26"/>
                <w:szCs w:val="26"/>
              </w:rPr>
              <w:t>i HS đưa ra ý ki</w:t>
            </w:r>
            <w:r>
              <w:rPr>
                <w:color w:val="000000" w:themeColor="text1"/>
                <w:sz w:val="26"/>
                <w:szCs w:val="26"/>
              </w:rPr>
              <w:t>ế</w:t>
            </w:r>
            <w:r>
              <w:rPr>
                <w:color w:val="000000" w:themeColor="text1"/>
                <w:sz w:val="26"/>
                <w:szCs w:val="26"/>
              </w:rPr>
              <w:t>n cho bi</w:t>
            </w:r>
            <w:r>
              <w:rPr>
                <w:color w:val="000000" w:themeColor="text1"/>
                <w:sz w:val="26"/>
                <w:szCs w:val="26"/>
              </w:rPr>
              <w:t>ế</w:t>
            </w:r>
            <w:r>
              <w:rPr>
                <w:color w:val="000000" w:themeColor="text1"/>
                <w:sz w:val="26"/>
                <w:szCs w:val="26"/>
              </w:rPr>
              <w:t>t, trong 7 ngày (m</w:t>
            </w:r>
            <w:r>
              <w:rPr>
                <w:color w:val="000000" w:themeColor="text1"/>
                <w:sz w:val="26"/>
                <w:szCs w:val="26"/>
              </w:rPr>
              <w:t>ộ</w:t>
            </w:r>
            <w:r>
              <w:rPr>
                <w:color w:val="000000" w:themeColor="text1"/>
                <w:sz w:val="26"/>
                <w:szCs w:val="26"/>
              </w:rPr>
              <w:t>t tu</w:t>
            </w:r>
            <w:r>
              <w:rPr>
                <w:color w:val="000000" w:themeColor="text1"/>
                <w:sz w:val="26"/>
                <w:szCs w:val="26"/>
              </w:rPr>
              <w:t>ầ</w:t>
            </w:r>
            <w:r>
              <w:rPr>
                <w:color w:val="000000" w:themeColor="text1"/>
                <w:sz w:val="26"/>
                <w:szCs w:val="26"/>
              </w:rPr>
              <w:t>n), minh nên ăn đ</w:t>
            </w:r>
            <w:r>
              <w:rPr>
                <w:color w:val="000000" w:themeColor="text1"/>
                <w:sz w:val="26"/>
                <w:szCs w:val="26"/>
              </w:rPr>
              <w:t>ồ</w:t>
            </w:r>
            <w:r>
              <w:rPr>
                <w:color w:val="000000" w:themeColor="text1"/>
                <w:sz w:val="26"/>
                <w:szCs w:val="26"/>
              </w:rPr>
              <w:t xml:space="preserve"> ăn nhanh, ăn </w:t>
            </w:r>
            <w:r>
              <w:rPr>
                <w:color w:val="000000" w:themeColor="text1"/>
                <w:sz w:val="26"/>
                <w:szCs w:val="26"/>
              </w:rPr>
              <w:t>ở</w:t>
            </w:r>
            <w:r>
              <w:rPr>
                <w:color w:val="000000" w:themeColor="text1"/>
                <w:sz w:val="26"/>
                <w:szCs w:val="26"/>
              </w:rPr>
              <w:t xml:space="preserve"> gia đình, ăn </w:t>
            </w:r>
            <w:r>
              <w:rPr>
                <w:color w:val="000000" w:themeColor="text1"/>
                <w:sz w:val="26"/>
                <w:szCs w:val="26"/>
              </w:rPr>
              <w:t>ở</w:t>
            </w:r>
            <w:r>
              <w:rPr>
                <w:color w:val="000000" w:themeColor="text1"/>
                <w:sz w:val="26"/>
                <w:szCs w:val="26"/>
              </w:rPr>
              <w:t xml:space="preserve"> nhà hàng bao nhiêu ngày và vì sao?</w:t>
            </w:r>
          </w:p>
        </w:tc>
        <w:tc>
          <w:tcPr>
            <w:tcW w:w="4697" w:type="dxa"/>
          </w:tcPr>
          <w:p w:rsidR="00F55098" w:rsidRDefault="00F55098">
            <w:pPr>
              <w:jc w:val="both"/>
              <w:rPr>
                <w:color w:val="000000" w:themeColor="text1"/>
                <w:sz w:val="26"/>
                <w:szCs w:val="26"/>
              </w:rPr>
            </w:pPr>
          </w:p>
          <w:p w:rsidR="00F55098" w:rsidRDefault="00F550A3">
            <w:pPr>
              <w:jc w:val="both"/>
              <w:rPr>
                <w:color w:val="000000" w:themeColor="text1"/>
                <w:sz w:val="26"/>
                <w:szCs w:val="26"/>
                <w:lang w:val="nl-NL"/>
              </w:rPr>
            </w:pPr>
            <w:r>
              <w:rPr>
                <w:rFonts w:eastAsia="SimSun"/>
                <w:color w:val="000000" w:themeColor="text1"/>
                <w:sz w:val="26"/>
                <w:szCs w:val="26"/>
                <w:lang w:val="nl-NL"/>
              </w:rPr>
              <w:t>- Nh</w:t>
            </w:r>
            <w:r>
              <w:rPr>
                <w:rFonts w:eastAsia="SimSun"/>
                <w:color w:val="000000" w:themeColor="text1"/>
                <w:sz w:val="26"/>
                <w:szCs w:val="26"/>
                <w:lang w:val="nl-NL"/>
              </w:rPr>
              <w:t>ả</w:t>
            </w:r>
            <w:r>
              <w:rPr>
                <w:rFonts w:eastAsia="SimSun"/>
                <w:color w:val="000000" w:themeColor="text1"/>
                <w:sz w:val="26"/>
                <w:szCs w:val="26"/>
                <w:lang w:val="nl-NL"/>
              </w:rPr>
              <w:t>y đi</w:t>
            </w:r>
            <w:r>
              <w:rPr>
                <w:rFonts w:eastAsia="SimSun"/>
                <w:color w:val="000000" w:themeColor="text1"/>
                <w:sz w:val="26"/>
                <w:szCs w:val="26"/>
                <w:lang w:val="nl-NL"/>
              </w:rPr>
              <w:t>ệ</w:t>
            </w:r>
            <w:r>
              <w:rPr>
                <w:rFonts w:eastAsia="SimSun"/>
                <w:color w:val="000000" w:themeColor="text1"/>
                <w:sz w:val="26"/>
                <w:szCs w:val="26"/>
                <w:lang w:val="nl-NL"/>
              </w:rPr>
              <w:t>u th</w:t>
            </w:r>
            <w:r>
              <w:rPr>
                <w:rFonts w:eastAsia="SimSun"/>
                <w:color w:val="000000" w:themeColor="text1"/>
                <w:sz w:val="26"/>
                <w:szCs w:val="26"/>
                <w:lang w:val="nl-NL"/>
              </w:rPr>
              <w:t>ủ</w:t>
            </w:r>
            <w:r>
              <w:rPr>
                <w:rFonts w:eastAsia="SimSun"/>
                <w:color w:val="000000" w:themeColor="text1"/>
                <w:sz w:val="26"/>
                <w:szCs w:val="26"/>
                <w:lang w:val="nl-NL"/>
              </w:rPr>
              <w:t>y "Chi</w:t>
            </w:r>
            <w:r>
              <w:rPr>
                <w:rFonts w:eastAsia="SimSun"/>
                <w:color w:val="000000" w:themeColor="text1"/>
                <w:sz w:val="26"/>
                <w:szCs w:val="26"/>
                <w:lang w:val="nl-NL"/>
              </w:rPr>
              <w:t>ế</w:t>
            </w:r>
            <w:r>
              <w:rPr>
                <w:rFonts w:eastAsia="SimSun"/>
                <w:color w:val="000000" w:themeColor="text1"/>
                <w:sz w:val="26"/>
                <w:szCs w:val="26"/>
                <w:lang w:val="nl-NL"/>
              </w:rPr>
              <w:t>c b</w:t>
            </w:r>
            <w:r>
              <w:rPr>
                <w:rFonts w:eastAsia="SimSun"/>
                <w:color w:val="000000" w:themeColor="text1"/>
                <w:sz w:val="26"/>
                <w:szCs w:val="26"/>
                <w:lang w:val="nl-NL"/>
              </w:rPr>
              <w:t>ụ</w:t>
            </w:r>
            <w:r>
              <w:rPr>
                <w:rFonts w:eastAsia="SimSun"/>
                <w:color w:val="000000" w:themeColor="text1"/>
                <w:sz w:val="26"/>
                <w:szCs w:val="26"/>
                <w:lang w:val="nl-NL"/>
              </w:rPr>
              <w:t>ng đói"</w:t>
            </w:r>
          </w:p>
          <w:p w:rsidR="00F55098" w:rsidRDefault="00F55098">
            <w:pPr>
              <w:jc w:val="both"/>
              <w:rPr>
                <w:color w:val="000000" w:themeColor="text1"/>
                <w:sz w:val="26"/>
                <w:szCs w:val="26"/>
                <w:lang w:val="nl-NL"/>
              </w:rPr>
            </w:pPr>
          </w:p>
          <w:p w:rsidR="00F55098" w:rsidRDefault="00F550A3">
            <w:pPr>
              <w:jc w:val="both"/>
              <w:rPr>
                <w:color w:val="000000" w:themeColor="text1"/>
                <w:sz w:val="26"/>
                <w:szCs w:val="26"/>
                <w:lang w:val="nl-NL"/>
              </w:rPr>
            </w:pPr>
            <w:r>
              <w:rPr>
                <w:color w:val="000000" w:themeColor="text1"/>
                <w:sz w:val="26"/>
                <w:szCs w:val="26"/>
                <w:lang w:val="nl-NL"/>
              </w:rPr>
              <w:t xml:space="preserve">- </w:t>
            </w:r>
            <w:r>
              <w:rPr>
                <w:color w:val="000000" w:themeColor="text1"/>
                <w:sz w:val="26"/>
                <w:szCs w:val="26"/>
                <w:lang w:val="nl-NL"/>
              </w:rPr>
              <w:t>HS thực hiện theo động tác của GV.</w:t>
            </w: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A3">
            <w:pPr>
              <w:jc w:val="both"/>
              <w:rPr>
                <w:color w:val="000000" w:themeColor="text1"/>
                <w:sz w:val="26"/>
                <w:szCs w:val="26"/>
              </w:rPr>
            </w:pPr>
            <w:r>
              <w:rPr>
                <w:color w:val="000000" w:themeColor="text1"/>
                <w:sz w:val="26"/>
                <w:szCs w:val="26"/>
              </w:rPr>
              <w:t>- Lắng nghe.</w:t>
            </w:r>
          </w:p>
          <w:p w:rsidR="00F55098" w:rsidRDefault="00F55098">
            <w:pPr>
              <w:jc w:val="both"/>
              <w:rPr>
                <w:color w:val="000000" w:themeColor="text1"/>
                <w:sz w:val="26"/>
                <w:szCs w:val="26"/>
              </w:rPr>
            </w:pPr>
          </w:p>
          <w:p w:rsidR="00F55098" w:rsidRDefault="00F55098">
            <w:pPr>
              <w:jc w:val="both"/>
              <w:rPr>
                <w:color w:val="000000" w:themeColor="text1"/>
                <w:sz w:val="26"/>
                <w:szCs w:val="26"/>
              </w:rPr>
            </w:pPr>
          </w:p>
          <w:p w:rsidR="00F55098" w:rsidRDefault="00F55098">
            <w:pPr>
              <w:jc w:val="both"/>
              <w:rPr>
                <w:color w:val="000000" w:themeColor="text1"/>
                <w:sz w:val="26"/>
                <w:szCs w:val="26"/>
                <w:lang w:val="vi-VN"/>
              </w:rPr>
            </w:pPr>
          </w:p>
          <w:p w:rsidR="00F55098" w:rsidRDefault="00F55098">
            <w:pPr>
              <w:jc w:val="both"/>
              <w:rPr>
                <w:color w:val="000000" w:themeColor="text1"/>
                <w:sz w:val="26"/>
                <w:szCs w:val="26"/>
                <w:lang w:val="vi-VN"/>
              </w:rPr>
            </w:pPr>
          </w:p>
          <w:p w:rsidR="00F55098" w:rsidRDefault="00F550A3">
            <w:pPr>
              <w:jc w:val="both"/>
              <w:rPr>
                <w:color w:val="000000" w:themeColor="text1"/>
                <w:sz w:val="26"/>
                <w:szCs w:val="26"/>
              </w:rPr>
            </w:pPr>
            <w:r>
              <w:rPr>
                <w:color w:val="000000" w:themeColor="text1"/>
                <w:sz w:val="26"/>
                <w:szCs w:val="26"/>
              </w:rPr>
              <w:t>- HS trả lời</w:t>
            </w:r>
          </w:p>
          <w:p w:rsidR="00F55098" w:rsidRDefault="00F55098">
            <w:pPr>
              <w:jc w:val="both"/>
              <w:rPr>
                <w:color w:val="000000" w:themeColor="text1"/>
                <w:sz w:val="26"/>
                <w:szCs w:val="26"/>
              </w:rPr>
            </w:pPr>
          </w:p>
          <w:p w:rsidR="00F55098" w:rsidRDefault="00F55098">
            <w:pPr>
              <w:jc w:val="both"/>
              <w:rPr>
                <w:color w:val="000000" w:themeColor="text1"/>
                <w:sz w:val="26"/>
                <w:szCs w:val="26"/>
              </w:rPr>
            </w:pPr>
          </w:p>
          <w:p w:rsidR="00F55098" w:rsidRDefault="00F55098">
            <w:pPr>
              <w:jc w:val="both"/>
              <w:rPr>
                <w:color w:val="000000" w:themeColor="text1"/>
                <w:sz w:val="26"/>
                <w:szCs w:val="26"/>
              </w:rPr>
            </w:pPr>
          </w:p>
          <w:p w:rsidR="00F55098" w:rsidRDefault="00F550A3">
            <w:pPr>
              <w:pStyle w:val="NormalWeb"/>
              <w:shd w:val="clear" w:color="auto" w:fill="FFFFFF"/>
              <w:spacing w:beforeAutospacing="0" w:afterAutospacing="0"/>
              <w:jc w:val="both"/>
              <w:rPr>
                <w:color w:val="000000" w:themeColor="text1"/>
                <w:sz w:val="26"/>
                <w:szCs w:val="26"/>
              </w:rPr>
            </w:pPr>
            <w:r>
              <w:rPr>
                <w:color w:val="000000" w:themeColor="text1"/>
                <w:sz w:val="26"/>
                <w:szCs w:val="26"/>
              </w:rPr>
              <w:t>- Hs lên s</w:t>
            </w:r>
            <w:r>
              <w:rPr>
                <w:color w:val="000000" w:themeColor="text1"/>
                <w:sz w:val="26"/>
                <w:szCs w:val="26"/>
              </w:rPr>
              <w:t>ắ</w:t>
            </w:r>
            <w:r>
              <w:rPr>
                <w:color w:val="000000" w:themeColor="text1"/>
                <w:sz w:val="26"/>
                <w:szCs w:val="26"/>
              </w:rPr>
              <w:t>m vai.</w:t>
            </w:r>
          </w:p>
          <w:p w:rsidR="00F55098" w:rsidRDefault="00F55098">
            <w:pPr>
              <w:pStyle w:val="NormalWeb"/>
              <w:shd w:val="clear" w:color="auto" w:fill="FFFFFF"/>
              <w:spacing w:beforeAutospacing="0" w:afterAutospacing="0"/>
              <w:jc w:val="both"/>
              <w:rPr>
                <w:color w:val="000000" w:themeColor="text1"/>
                <w:sz w:val="26"/>
                <w:szCs w:val="26"/>
              </w:rPr>
            </w:pPr>
          </w:p>
          <w:p w:rsidR="00F55098" w:rsidRDefault="00F55098">
            <w:pPr>
              <w:pStyle w:val="NormalWeb"/>
              <w:shd w:val="clear" w:color="auto" w:fill="FFFFFF"/>
              <w:spacing w:beforeAutospacing="0" w:afterAutospacing="0"/>
              <w:jc w:val="both"/>
              <w:rPr>
                <w:color w:val="000000" w:themeColor="text1"/>
                <w:sz w:val="26"/>
                <w:szCs w:val="26"/>
              </w:rPr>
            </w:pPr>
          </w:p>
          <w:p w:rsidR="00F55098" w:rsidRDefault="00F550A3">
            <w:pPr>
              <w:pStyle w:val="NormalWeb"/>
              <w:shd w:val="clear" w:color="auto" w:fill="FFFFFF"/>
              <w:spacing w:beforeAutospacing="0" w:afterAutospacing="0"/>
              <w:jc w:val="both"/>
              <w:rPr>
                <w:color w:val="000000" w:themeColor="text1"/>
                <w:sz w:val="26"/>
                <w:szCs w:val="26"/>
              </w:rPr>
            </w:pPr>
            <w:r>
              <w:rPr>
                <w:color w:val="000000" w:themeColor="text1"/>
                <w:sz w:val="26"/>
                <w:szCs w:val="26"/>
              </w:rPr>
              <w:t>- HS đưa ra lý l</w:t>
            </w:r>
            <w:r>
              <w:rPr>
                <w:color w:val="000000" w:themeColor="text1"/>
                <w:sz w:val="26"/>
                <w:szCs w:val="26"/>
              </w:rPr>
              <w:t>ẽ</w:t>
            </w:r>
            <w:r>
              <w:rPr>
                <w:color w:val="000000" w:themeColor="text1"/>
                <w:sz w:val="26"/>
                <w:szCs w:val="26"/>
              </w:rPr>
              <w:t xml:space="preserve"> c</w:t>
            </w:r>
            <w:r>
              <w:rPr>
                <w:color w:val="000000" w:themeColor="text1"/>
                <w:sz w:val="26"/>
                <w:szCs w:val="26"/>
              </w:rPr>
              <w:t>ủ</w:t>
            </w:r>
            <w:r>
              <w:rPr>
                <w:color w:val="000000" w:themeColor="text1"/>
                <w:sz w:val="26"/>
                <w:szCs w:val="26"/>
              </w:rPr>
              <w:t>a mình:</w:t>
            </w:r>
          </w:p>
          <w:p w:rsidR="00F55098" w:rsidRDefault="00F550A3">
            <w:pPr>
              <w:pStyle w:val="NormalWeb"/>
              <w:shd w:val="clear" w:color="auto" w:fill="FFFFFF"/>
              <w:spacing w:beforeAutospacing="0" w:afterAutospacing="0"/>
              <w:jc w:val="both"/>
              <w:rPr>
                <w:rFonts w:eastAsia="Roboto"/>
                <w:color w:val="000000" w:themeColor="text1"/>
                <w:sz w:val="26"/>
                <w:szCs w:val="26"/>
                <w:shd w:val="clear" w:color="auto" w:fill="FFFFFF"/>
              </w:rPr>
            </w:pPr>
            <w:r>
              <w:rPr>
                <w:rFonts w:eastAsia="Roboto"/>
                <w:color w:val="000000" w:themeColor="text1"/>
                <w:sz w:val="26"/>
                <w:szCs w:val="26"/>
                <w:shd w:val="clear" w:color="auto" w:fill="FFFFFF"/>
              </w:rPr>
              <w:t>Chúng ta không nên ăn đ</w:t>
            </w:r>
            <w:r>
              <w:rPr>
                <w:rFonts w:eastAsia="Roboto"/>
                <w:color w:val="000000" w:themeColor="text1"/>
                <w:sz w:val="26"/>
                <w:szCs w:val="26"/>
                <w:shd w:val="clear" w:color="auto" w:fill="FFFFFF"/>
              </w:rPr>
              <w:t>ồ</w:t>
            </w:r>
            <w:r>
              <w:rPr>
                <w:rFonts w:eastAsia="Roboto"/>
                <w:color w:val="000000" w:themeColor="text1"/>
                <w:sz w:val="26"/>
                <w:szCs w:val="26"/>
                <w:shd w:val="clear" w:color="auto" w:fill="FFFFFF"/>
              </w:rPr>
              <w:t xml:space="preserve"> ăn nhanh vì:</w:t>
            </w:r>
          </w:p>
          <w:p w:rsidR="00F55098" w:rsidRDefault="00F550A3">
            <w:pPr>
              <w:pStyle w:val="NormalWeb"/>
              <w:shd w:val="clear" w:color="auto" w:fill="FFFFFF"/>
              <w:spacing w:beforeAutospacing="0" w:afterAutospacing="0"/>
              <w:jc w:val="both"/>
              <w:rPr>
                <w:rFonts w:eastAsia="Roboto"/>
                <w:color w:val="000000" w:themeColor="text1"/>
                <w:sz w:val="26"/>
                <w:szCs w:val="26"/>
              </w:rPr>
            </w:pPr>
            <w:r>
              <w:rPr>
                <w:rFonts w:eastAsia="Roboto"/>
                <w:color w:val="000000" w:themeColor="text1"/>
                <w:sz w:val="26"/>
                <w:szCs w:val="26"/>
                <w:shd w:val="clear" w:color="auto" w:fill="FFFFFF"/>
              </w:rPr>
              <w:t>Không đ</w:t>
            </w:r>
            <w:r>
              <w:rPr>
                <w:rFonts w:eastAsia="Roboto"/>
                <w:color w:val="000000" w:themeColor="text1"/>
                <w:sz w:val="26"/>
                <w:szCs w:val="26"/>
                <w:shd w:val="clear" w:color="auto" w:fill="FFFFFF"/>
              </w:rPr>
              <w:t>ả</w:t>
            </w:r>
            <w:r>
              <w:rPr>
                <w:rFonts w:eastAsia="Roboto"/>
                <w:color w:val="000000" w:themeColor="text1"/>
                <w:sz w:val="26"/>
                <w:szCs w:val="26"/>
                <w:shd w:val="clear" w:color="auto" w:fill="FFFFFF"/>
              </w:rPr>
              <w:t>m b</w:t>
            </w:r>
            <w:r>
              <w:rPr>
                <w:rFonts w:eastAsia="Roboto"/>
                <w:color w:val="000000" w:themeColor="text1"/>
                <w:sz w:val="26"/>
                <w:szCs w:val="26"/>
                <w:shd w:val="clear" w:color="auto" w:fill="FFFFFF"/>
              </w:rPr>
              <w:t>ả</w:t>
            </w:r>
            <w:r>
              <w:rPr>
                <w:rFonts w:eastAsia="Roboto"/>
                <w:color w:val="000000" w:themeColor="text1"/>
                <w:sz w:val="26"/>
                <w:szCs w:val="26"/>
                <w:shd w:val="clear" w:color="auto" w:fill="FFFFFF"/>
              </w:rPr>
              <w:t>o v</w:t>
            </w:r>
            <w:r>
              <w:rPr>
                <w:rFonts w:eastAsia="Roboto"/>
                <w:color w:val="000000" w:themeColor="text1"/>
                <w:sz w:val="26"/>
                <w:szCs w:val="26"/>
                <w:shd w:val="clear" w:color="auto" w:fill="FFFFFF"/>
              </w:rPr>
              <w:t>ệ</w:t>
            </w:r>
            <w:r>
              <w:rPr>
                <w:rFonts w:eastAsia="Roboto"/>
                <w:color w:val="000000" w:themeColor="text1"/>
                <w:sz w:val="26"/>
                <w:szCs w:val="26"/>
                <w:shd w:val="clear" w:color="auto" w:fill="FFFFFF"/>
              </w:rPr>
              <w:t xml:space="preserve"> sinh an toàn th</w:t>
            </w:r>
            <w:r>
              <w:rPr>
                <w:rFonts w:eastAsia="Roboto"/>
                <w:color w:val="000000" w:themeColor="text1"/>
                <w:sz w:val="26"/>
                <w:szCs w:val="26"/>
                <w:shd w:val="clear" w:color="auto" w:fill="FFFFFF"/>
              </w:rPr>
              <w:t>ự</w:t>
            </w:r>
            <w:r>
              <w:rPr>
                <w:rFonts w:eastAsia="Roboto"/>
                <w:color w:val="000000" w:themeColor="text1"/>
                <w:sz w:val="26"/>
                <w:szCs w:val="26"/>
                <w:shd w:val="clear" w:color="auto" w:fill="FFFFFF"/>
              </w:rPr>
              <w:t>c ph</w:t>
            </w:r>
            <w:r>
              <w:rPr>
                <w:rFonts w:eastAsia="Roboto"/>
                <w:color w:val="000000" w:themeColor="text1"/>
                <w:sz w:val="26"/>
                <w:szCs w:val="26"/>
                <w:shd w:val="clear" w:color="auto" w:fill="FFFFFF"/>
              </w:rPr>
              <w:t>ẩ</w:t>
            </w:r>
            <w:r>
              <w:rPr>
                <w:rFonts w:eastAsia="Roboto"/>
                <w:color w:val="000000" w:themeColor="text1"/>
                <w:sz w:val="26"/>
                <w:szCs w:val="26"/>
                <w:shd w:val="clear" w:color="auto" w:fill="FFFFFF"/>
              </w:rPr>
              <w:t>m: th</w:t>
            </w:r>
            <w:r>
              <w:rPr>
                <w:rFonts w:eastAsia="Roboto"/>
                <w:color w:val="000000" w:themeColor="text1"/>
                <w:sz w:val="26"/>
                <w:szCs w:val="26"/>
                <w:shd w:val="clear" w:color="auto" w:fill="FFFFFF"/>
              </w:rPr>
              <w:t>ứ</w:t>
            </w:r>
            <w:r>
              <w:rPr>
                <w:rFonts w:eastAsia="Roboto"/>
                <w:color w:val="000000" w:themeColor="text1"/>
                <w:sz w:val="26"/>
                <w:szCs w:val="26"/>
                <w:shd w:val="clear" w:color="auto" w:fill="FFFFFF"/>
              </w:rPr>
              <w:t>c ăn nhanh thư</w:t>
            </w:r>
            <w:r>
              <w:rPr>
                <w:rFonts w:eastAsia="Roboto"/>
                <w:color w:val="000000" w:themeColor="text1"/>
                <w:sz w:val="26"/>
                <w:szCs w:val="26"/>
                <w:shd w:val="clear" w:color="auto" w:fill="FFFFFF"/>
              </w:rPr>
              <w:t>ờ</w:t>
            </w:r>
            <w:r>
              <w:rPr>
                <w:rFonts w:eastAsia="Roboto"/>
                <w:color w:val="000000" w:themeColor="text1"/>
                <w:sz w:val="26"/>
                <w:szCs w:val="26"/>
                <w:shd w:val="clear" w:color="auto" w:fill="FFFFFF"/>
              </w:rPr>
              <w:t>ng đư</w:t>
            </w:r>
            <w:r>
              <w:rPr>
                <w:rFonts w:eastAsia="Roboto"/>
                <w:color w:val="000000" w:themeColor="text1"/>
                <w:sz w:val="26"/>
                <w:szCs w:val="26"/>
                <w:shd w:val="clear" w:color="auto" w:fill="FFFFFF"/>
              </w:rPr>
              <w:t>ợ</w:t>
            </w:r>
            <w:r>
              <w:rPr>
                <w:rFonts w:eastAsia="Roboto"/>
                <w:color w:val="000000" w:themeColor="text1"/>
                <w:sz w:val="26"/>
                <w:szCs w:val="26"/>
                <w:shd w:val="clear" w:color="auto" w:fill="FFFFFF"/>
              </w:rPr>
              <w:t>c s</w:t>
            </w:r>
            <w:r>
              <w:rPr>
                <w:rFonts w:eastAsia="Roboto"/>
                <w:color w:val="000000" w:themeColor="text1"/>
                <w:sz w:val="26"/>
                <w:szCs w:val="26"/>
                <w:shd w:val="clear" w:color="auto" w:fill="FFFFFF"/>
              </w:rPr>
              <w:t>ả</w:t>
            </w:r>
            <w:r>
              <w:rPr>
                <w:rFonts w:eastAsia="Roboto"/>
                <w:color w:val="000000" w:themeColor="text1"/>
                <w:sz w:val="26"/>
                <w:szCs w:val="26"/>
                <w:shd w:val="clear" w:color="auto" w:fill="FFFFFF"/>
              </w:rPr>
              <w:t>n xu</w:t>
            </w:r>
            <w:r>
              <w:rPr>
                <w:rFonts w:eastAsia="Roboto"/>
                <w:color w:val="000000" w:themeColor="text1"/>
                <w:sz w:val="26"/>
                <w:szCs w:val="26"/>
                <w:shd w:val="clear" w:color="auto" w:fill="FFFFFF"/>
              </w:rPr>
              <w:t>ấ</w:t>
            </w:r>
            <w:r>
              <w:rPr>
                <w:rFonts w:eastAsia="Roboto"/>
                <w:color w:val="000000" w:themeColor="text1"/>
                <w:sz w:val="26"/>
                <w:szCs w:val="26"/>
                <w:shd w:val="clear" w:color="auto" w:fill="FFFFFF"/>
              </w:rPr>
              <w:t>t tr</w:t>
            </w:r>
            <w:r>
              <w:rPr>
                <w:rFonts w:eastAsia="Roboto"/>
                <w:color w:val="000000" w:themeColor="text1"/>
                <w:sz w:val="26"/>
                <w:szCs w:val="26"/>
                <w:shd w:val="clear" w:color="auto" w:fill="FFFFFF"/>
              </w:rPr>
              <w:t>ự</w:t>
            </w:r>
            <w:r>
              <w:rPr>
                <w:rFonts w:eastAsia="Roboto"/>
                <w:color w:val="000000" w:themeColor="text1"/>
                <w:sz w:val="26"/>
                <w:szCs w:val="26"/>
                <w:shd w:val="clear" w:color="auto" w:fill="FFFFFF"/>
              </w:rPr>
              <w:t>c ti</w:t>
            </w:r>
            <w:r>
              <w:rPr>
                <w:rFonts w:eastAsia="Roboto"/>
                <w:color w:val="000000" w:themeColor="text1"/>
                <w:sz w:val="26"/>
                <w:szCs w:val="26"/>
                <w:shd w:val="clear" w:color="auto" w:fill="FFFFFF"/>
              </w:rPr>
              <w:t>ế</w:t>
            </w:r>
            <w:r>
              <w:rPr>
                <w:rFonts w:eastAsia="Roboto"/>
                <w:color w:val="000000" w:themeColor="text1"/>
                <w:sz w:val="26"/>
                <w:szCs w:val="26"/>
                <w:shd w:val="clear" w:color="auto" w:fill="FFFFFF"/>
              </w:rPr>
              <w:t>p trên đư</w:t>
            </w:r>
            <w:r>
              <w:rPr>
                <w:rFonts w:eastAsia="Roboto"/>
                <w:color w:val="000000" w:themeColor="text1"/>
                <w:sz w:val="26"/>
                <w:szCs w:val="26"/>
                <w:shd w:val="clear" w:color="auto" w:fill="FFFFFF"/>
              </w:rPr>
              <w:t>ờ</w:t>
            </w:r>
            <w:r>
              <w:rPr>
                <w:rFonts w:eastAsia="Roboto"/>
                <w:color w:val="000000" w:themeColor="text1"/>
                <w:sz w:val="26"/>
                <w:szCs w:val="26"/>
                <w:shd w:val="clear" w:color="auto" w:fill="FFFFFF"/>
              </w:rPr>
              <w:t xml:space="preserve">ng </w:t>
            </w:r>
            <w:r>
              <w:rPr>
                <w:rFonts w:eastAsia="Roboto"/>
                <w:color w:val="000000" w:themeColor="text1"/>
                <w:sz w:val="26"/>
                <w:szCs w:val="26"/>
                <w:shd w:val="clear" w:color="auto" w:fill="FFFFFF"/>
              </w:rPr>
              <w:t>ph</w:t>
            </w:r>
            <w:r>
              <w:rPr>
                <w:rFonts w:eastAsia="Roboto"/>
                <w:color w:val="000000" w:themeColor="text1"/>
                <w:sz w:val="26"/>
                <w:szCs w:val="26"/>
                <w:shd w:val="clear" w:color="auto" w:fill="FFFFFF"/>
              </w:rPr>
              <w:t>ố</w:t>
            </w:r>
            <w:r>
              <w:rPr>
                <w:rFonts w:eastAsia="Roboto"/>
                <w:color w:val="000000" w:themeColor="text1"/>
                <w:sz w:val="26"/>
                <w:szCs w:val="26"/>
                <w:shd w:val="clear" w:color="auto" w:fill="FFFFFF"/>
              </w:rPr>
              <w:t>, đi</w:t>
            </w:r>
            <w:r>
              <w:rPr>
                <w:rFonts w:eastAsia="Roboto"/>
                <w:color w:val="000000" w:themeColor="text1"/>
                <w:sz w:val="26"/>
                <w:szCs w:val="26"/>
                <w:shd w:val="clear" w:color="auto" w:fill="FFFFFF"/>
              </w:rPr>
              <w:t>ề</w:t>
            </w:r>
            <w:r>
              <w:rPr>
                <w:rFonts w:eastAsia="Roboto"/>
                <w:color w:val="000000" w:themeColor="text1"/>
                <w:sz w:val="26"/>
                <w:szCs w:val="26"/>
                <w:shd w:val="clear" w:color="auto" w:fill="FFFFFF"/>
              </w:rPr>
              <w:t>u ki</w:t>
            </w:r>
            <w:r>
              <w:rPr>
                <w:rFonts w:eastAsia="Roboto"/>
                <w:color w:val="000000" w:themeColor="text1"/>
                <w:sz w:val="26"/>
                <w:szCs w:val="26"/>
                <w:shd w:val="clear" w:color="auto" w:fill="FFFFFF"/>
              </w:rPr>
              <w:t>ệ</w:t>
            </w:r>
            <w:r>
              <w:rPr>
                <w:rFonts w:eastAsia="Roboto"/>
                <w:color w:val="000000" w:themeColor="text1"/>
                <w:sz w:val="26"/>
                <w:szCs w:val="26"/>
                <w:shd w:val="clear" w:color="auto" w:fill="FFFFFF"/>
              </w:rPr>
              <w:t xml:space="preserve">n và </w:t>
            </w:r>
            <w:r>
              <w:rPr>
                <w:rFonts w:eastAsia="Roboto"/>
                <w:color w:val="000000" w:themeColor="text1"/>
                <w:sz w:val="26"/>
                <w:szCs w:val="26"/>
                <w:shd w:val="clear" w:color="auto" w:fill="FFFFFF"/>
              </w:rPr>
              <w:lastRenderedPageBreak/>
              <w:t>quá trình n</w:t>
            </w:r>
            <w:r>
              <w:rPr>
                <w:rFonts w:eastAsia="Roboto"/>
                <w:color w:val="000000" w:themeColor="text1"/>
                <w:sz w:val="26"/>
                <w:szCs w:val="26"/>
                <w:shd w:val="clear" w:color="auto" w:fill="FFFFFF"/>
              </w:rPr>
              <w:t>ấ</w:t>
            </w:r>
            <w:r>
              <w:rPr>
                <w:rFonts w:eastAsia="Roboto"/>
                <w:color w:val="000000" w:themeColor="text1"/>
                <w:sz w:val="26"/>
                <w:szCs w:val="26"/>
                <w:shd w:val="clear" w:color="auto" w:fill="FFFFFF"/>
              </w:rPr>
              <w:t>u nư</w:t>
            </w:r>
            <w:r>
              <w:rPr>
                <w:rFonts w:eastAsia="Roboto"/>
                <w:color w:val="000000" w:themeColor="text1"/>
                <w:sz w:val="26"/>
                <w:szCs w:val="26"/>
                <w:shd w:val="clear" w:color="auto" w:fill="FFFFFF"/>
              </w:rPr>
              <w:t>ớ</w:t>
            </w:r>
            <w:r>
              <w:rPr>
                <w:rFonts w:eastAsia="Roboto"/>
                <w:color w:val="000000" w:themeColor="text1"/>
                <w:sz w:val="26"/>
                <w:szCs w:val="26"/>
                <w:shd w:val="clear" w:color="auto" w:fill="FFFFFF"/>
              </w:rPr>
              <w:t>ng không h</w:t>
            </w:r>
            <w:r>
              <w:rPr>
                <w:rFonts w:eastAsia="Roboto"/>
                <w:color w:val="000000" w:themeColor="text1"/>
                <w:sz w:val="26"/>
                <w:szCs w:val="26"/>
                <w:shd w:val="clear" w:color="auto" w:fill="FFFFFF"/>
              </w:rPr>
              <w:t>ợ</w:t>
            </w:r>
            <w:r>
              <w:rPr>
                <w:rFonts w:eastAsia="Roboto"/>
                <w:color w:val="000000" w:themeColor="text1"/>
                <w:sz w:val="26"/>
                <w:szCs w:val="26"/>
                <w:shd w:val="clear" w:color="auto" w:fill="FFFFFF"/>
              </w:rPr>
              <w:t>p v</w:t>
            </w:r>
            <w:r>
              <w:rPr>
                <w:rFonts w:eastAsia="Roboto"/>
                <w:color w:val="000000" w:themeColor="text1"/>
                <w:sz w:val="26"/>
                <w:szCs w:val="26"/>
                <w:shd w:val="clear" w:color="auto" w:fill="FFFFFF"/>
              </w:rPr>
              <w:t>ệ</w:t>
            </w:r>
            <w:r>
              <w:rPr>
                <w:rFonts w:eastAsia="Roboto"/>
                <w:color w:val="000000" w:themeColor="text1"/>
                <w:sz w:val="26"/>
                <w:szCs w:val="26"/>
                <w:shd w:val="clear" w:color="auto" w:fill="FFFFFF"/>
              </w:rPr>
              <w:t xml:space="preserve"> sinh (s</w:t>
            </w:r>
            <w:r>
              <w:rPr>
                <w:rFonts w:eastAsia="Roboto"/>
                <w:color w:val="000000" w:themeColor="text1"/>
                <w:sz w:val="26"/>
                <w:szCs w:val="26"/>
                <w:shd w:val="clear" w:color="auto" w:fill="FFFFFF"/>
              </w:rPr>
              <w:t>ử</w:t>
            </w:r>
            <w:r>
              <w:rPr>
                <w:rFonts w:eastAsia="Roboto"/>
                <w:color w:val="000000" w:themeColor="text1"/>
                <w:sz w:val="26"/>
                <w:szCs w:val="26"/>
                <w:shd w:val="clear" w:color="auto" w:fill="FFFFFF"/>
              </w:rPr>
              <w:t xml:space="preserve"> d</w:t>
            </w:r>
            <w:r>
              <w:rPr>
                <w:rFonts w:eastAsia="Roboto"/>
                <w:color w:val="000000" w:themeColor="text1"/>
                <w:sz w:val="26"/>
                <w:szCs w:val="26"/>
                <w:shd w:val="clear" w:color="auto" w:fill="FFFFFF"/>
              </w:rPr>
              <w:t>ụ</w:t>
            </w:r>
            <w:r>
              <w:rPr>
                <w:rFonts w:eastAsia="Roboto"/>
                <w:color w:val="000000" w:themeColor="text1"/>
                <w:sz w:val="26"/>
                <w:szCs w:val="26"/>
                <w:shd w:val="clear" w:color="auto" w:fill="FFFFFF"/>
              </w:rPr>
              <w:t>ng d</w:t>
            </w:r>
            <w:r>
              <w:rPr>
                <w:rFonts w:eastAsia="Roboto"/>
                <w:color w:val="000000" w:themeColor="text1"/>
                <w:sz w:val="26"/>
                <w:szCs w:val="26"/>
                <w:shd w:val="clear" w:color="auto" w:fill="FFFFFF"/>
              </w:rPr>
              <w:t>ầ</w:t>
            </w:r>
            <w:r>
              <w:rPr>
                <w:rFonts w:eastAsia="Roboto"/>
                <w:color w:val="000000" w:themeColor="text1"/>
                <w:sz w:val="26"/>
                <w:szCs w:val="26"/>
                <w:shd w:val="clear" w:color="auto" w:fill="FFFFFF"/>
              </w:rPr>
              <w:t>u chiên đi chiên l</w:t>
            </w:r>
            <w:r>
              <w:rPr>
                <w:rFonts w:eastAsia="Roboto"/>
                <w:color w:val="000000" w:themeColor="text1"/>
                <w:sz w:val="26"/>
                <w:szCs w:val="26"/>
                <w:shd w:val="clear" w:color="auto" w:fill="FFFFFF"/>
              </w:rPr>
              <w:t>ạ</w:t>
            </w:r>
            <w:r>
              <w:rPr>
                <w:rFonts w:eastAsia="Roboto"/>
                <w:color w:val="000000" w:themeColor="text1"/>
                <w:sz w:val="26"/>
                <w:szCs w:val="26"/>
                <w:shd w:val="clear" w:color="auto" w:fill="FFFFFF"/>
              </w:rPr>
              <w:t>i nhi</w:t>
            </w:r>
            <w:r>
              <w:rPr>
                <w:rFonts w:eastAsia="Roboto"/>
                <w:color w:val="000000" w:themeColor="text1"/>
                <w:sz w:val="26"/>
                <w:szCs w:val="26"/>
                <w:shd w:val="clear" w:color="auto" w:fill="FFFFFF"/>
              </w:rPr>
              <w:t>ề</w:t>
            </w:r>
            <w:r>
              <w:rPr>
                <w:rFonts w:eastAsia="Roboto"/>
                <w:color w:val="000000" w:themeColor="text1"/>
                <w:sz w:val="26"/>
                <w:szCs w:val="26"/>
                <w:shd w:val="clear" w:color="auto" w:fill="FFFFFF"/>
              </w:rPr>
              <w:t>u l</w:t>
            </w:r>
            <w:r>
              <w:rPr>
                <w:rFonts w:eastAsia="Roboto"/>
                <w:color w:val="000000" w:themeColor="text1"/>
                <w:sz w:val="26"/>
                <w:szCs w:val="26"/>
                <w:shd w:val="clear" w:color="auto" w:fill="FFFFFF"/>
              </w:rPr>
              <w:t>ầ</w:t>
            </w:r>
            <w:r>
              <w:rPr>
                <w:rFonts w:eastAsia="Roboto"/>
                <w:color w:val="000000" w:themeColor="text1"/>
                <w:sz w:val="26"/>
                <w:szCs w:val="26"/>
                <w:shd w:val="clear" w:color="auto" w:fill="FFFFFF"/>
              </w:rPr>
              <w:t>n, s</w:t>
            </w:r>
            <w:r>
              <w:rPr>
                <w:rFonts w:eastAsia="Roboto"/>
                <w:color w:val="000000" w:themeColor="text1"/>
                <w:sz w:val="26"/>
                <w:szCs w:val="26"/>
                <w:shd w:val="clear" w:color="auto" w:fill="FFFFFF"/>
              </w:rPr>
              <w:t>ử</w:t>
            </w:r>
            <w:r>
              <w:rPr>
                <w:rFonts w:eastAsia="Roboto"/>
                <w:color w:val="000000" w:themeColor="text1"/>
                <w:sz w:val="26"/>
                <w:szCs w:val="26"/>
                <w:shd w:val="clear" w:color="auto" w:fill="FFFFFF"/>
              </w:rPr>
              <w:t xml:space="preserve"> d</w:t>
            </w:r>
            <w:r>
              <w:rPr>
                <w:rFonts w:eastAsia="Roboto"/>
                <w:color w:val="000000" w:themeColor="text1"/>
                <w:sz w:val="26"/>
                <w:szCs w:val="26"/>
                <w:shd w:val="clear" w:color="auto" w:fill="FFFFFF"/>
              </w:rPr>
              <w:t>ụ</w:t>
            </w:r>
            <w:r>
              <w:rPr>
                <w:rFonts w:eastAsia="Roboto"/>
                <w:color w:val="000000" w:themeColor="text1"/>
                <w:sz w:val="26"/>
                <w:szCs w:val="26"/>
                <w:shd w:val="clear" w:color="auto" w:fill="FFFFFF"/>
              </w:rPr>
              <w:t>ng ph</w:t>
            </w:r>
            <w:r>
              <w:rPr>
                <w:rFonts w:eastAsia="Roboto"/>
                <w:color w:val="000000" w:themeColor="text1"/>
                <w:sz w:val="26"/>
                <w:szCs w:val="26"/>
                <w:shd w:val="clear" w:color="auto" w:fill="FFFFFF"/>
              </w:rPr>
              <w:t>ụ</w:t>
            </w:r>
            <w:r>
              <w:rPr>
                <w:rFonts w:eastAsia="Roboto"/>
                <w:color w:val="000000" w:themeColor="text1"/>
                <w:sz w:val="26"/>
                <w:szCs w:val="26"/>
                <w:shd w:val="clear" w:color="auto" w:fill="FFFFFF"/>
              </w:rPr>
              <w:t xml:space="preserve"> gia th</w:t>
            </w:r>
            <w:r>
              <w:rPr>
                <w:rFonts w:eastAsia="Roboto"/>
                <w:color w:val="000000" w:themeColor="text1"/>
                <w:sz w:val="26"/>
                <w:szCs w:val="26"/>
                <w:shd w:val="clear" w:color="auto" w:fill="FFFFFF"/>
              </w:rPr>
              <w:t>ự</w:t>
            </w:r>
            <w:r>
              <w:rPr>
                <w:rFonts w:eastAsia="Roboto"/>
                <w:color w:val="000000" w:themeColor="text1"/>
                <w:sz w:val="26"/>
                <w:szCs w:val="26"/>
                <w:shd w:val="clear" w:color="auto" w:fill="FFFFFF"/>
              </w:rPr>
              <w:t>c ph</w:t>
            </w:r>
            <w:r>
              <w:rPr>
                <w:rFonts w:eastAsia="Roboto"/>
                <w:color w:val="000000" w:themeColor="text1"/>
                <w:sz w:val="26"/>
                <w:szCs w:val="26"/>
                <w:shd w:val="clear" w:color="auto" w:fill="FFFFFF"/>
              </w:rPr>
              <w:t>ẩ</w:t>
            </w:r>
            <w:r>
              <w:rPr>
                <w:rFonts w:eastAsia="Roboto"/>
                <w:color w:val="000000" w:themeColor="text1"/>
                <w:sz w:val="26"/>
                <w:szCs w:val="26"/>
                <w:shd w:val="clear" w:color="auto" w:fill="FFFFFF"/>
              </w:rPr>
              <w:t>m,...).</w:t>
            </w:r>
          </w:p>
          <w:p w:rsidR="00F55098" w:rsidRDefault="00F550A3">
            <w:pPr>
              <w:jc w:val="both"/>
              <w:rPr>
                <w:color w:val="000000" w:themeColor="text1"/>
                <w:sz w:val="26"/>
                <w:szCs w:val="26"/>
              </w:rPr>
            </w:pPr>
            <w:r>
              <w:rPr>
                <w:rFonts w:eastAsia="Roboto"/>
                <w:color w:val="000000" w:themeColor="text1"/>
                <w:sz w:val="26"/>
                <w:szCs w:val="26"/>
                <w:shd w:val="clear" w:color="auto" w:fill="FFFFFF"/>
              </w:rPr>
              <w:t>- Cung c</w:t>
            </w:r>
            <w:r>
              <w:rPr>
                <w:rFonts w:eastAsia="Roboto"/>
                <w:color w:val="000000" w:themeColor="text1"/>
                <w:sz w:val="26"/>
                <w:szCs w:val="26"/>
                <w:shd w:val="clear" w:color="auto" w:fill="FFFFFF"/>
              </w:rPr>
              <w:t>ấ</w:t>
            </w:r>
            <w:r>
              <w:rPr>
                <w:rFonts w:eastAsia="Roboto"/>
                <w:color w:val="000000" w:themeColor="text1"/>
                <w:sz w:val="26"/>
                <w:szCs w:val="26"/>
                <w:shd w:val="clear" w:color="auto" w:fill="FFFFFF"/>
              </w:rPr>
              <w:t>p nhi</w:t>
            </w:r>
            <w:r>
              <w:rPr>
                <w:rFonts w:eastAsia="Roboto"/>
                <w:color w:val="000000" w:themeColor="text1"/>
                <w:sz w:val="26"/>
                <w:szCs w:val="26"/>
                <w:shd w:val="clear" w:color="auto" w:fill="FFFFFF"/>
              </w:rPr>
              <w:t>ề</w:t>
            </w:r>
            <w:r>
              <w:rPr>
                <w:rFonts w:eastAsia="Roboto"/>
                <w:color w:val="000000" w:themeColor="text1"/>
                <w:sz w:val="26"/>
                <w:szCs w:val="26"/>
                <w:shd w:val="clear" w:color="auto" w:fill="FFFFFF"/>
              </w:rPr>
              <w:t>u ch</w:t>
            </w:r>
            <w:r>
              <w:rPr>
                <w:rFonts w:eastAsia="Roboto"/>
                <w:color w:val="000000" w:themeColor="text1"/>
                <w:sz w:val="26"/>
                <w:szCs w:val="26"/>
                <w:shd w:val="clear" w:color="auto" w:fill="FFFFFF"/>
              </w:rPr>
              <w:t>ấ</w:t>
            </w:r>
            <w:r>
              <w:rPr>
                <w:rFonts w:eastAsia="Roboto"/>
                <w:color w:val="000000" w:themeColor="text1"/>
                <w:sz w:val="26"/>
                <w:szCs w:val="26"/>
                <w:shd w:val="clear" w:color="auto" w:fill="FFFFFF"/>
              </w:rPr>
              <w:t>t béo và cholesterol cho cơ th</w:t>
            </w:r>
            <w:r>
              <w:rPr>
                <w:rFonts w:eastAsia="Roboto"/>
                <w:color w:val="000000" w:themeColor="text1"/>
                <w:sz w:val="26"/>
                <w:szCs w:val="26"/>
                <w:shd w:val="clear" w:color="auto" w:fill="FFFFFF"/>
              </w:rPr>
              <w:t>ể</w:t>
            </w:r>
            <w:r>
              <w:rPr>
                <w:rFonts w:eastAsia="Roboto"/>
                <w:color w:val="000000" w:themeColor="text1"/>
                <w:sz w:val="26"/>
                <w:szCs w:val="26"/>
                <w:shd w:val="clear" w:color="auto" w:fill="FFFFFF"/>
              </w:rPr>
              <w:t xml:space="preserve"> gây b</w:t>
            </w:r>
            <w:r>
              <w:rPr>
                <w:rFonts w:eastAsia="Roboto"/>
                <w:color w:val="000000" w:themeColor="text1"/>
                <w:sz w:val="26"/>
                <w:szCs w:val="26"/>
                <w:shd w:val="clear" w:color="auto" w:fill="FFFFFF"/>
              </w:rPr>
              <w:t>ệ</w:t>
            </w:r>
            <w:r>
              <w:rPr>
                <w:rFonts w:eastAsia="Roboto"/>
                <w:color w:val="000000" w:themeColor="text1"/>
                <w:sz w:val="26"/>
                <w:szCs w:val="26"/>
                <w:shd w:val="clear" w:color="auto" w:fill="FFFFFF"/>
              </w:rPr>
              <w:t>nh béo phì, máu nhi</w:t>
            </w:r>
            <w:r>
              <w:rPr>
                <w:rFonts w:eastAsia="Roboto"/>
                <w:color w:val="000000" w:themeColor="text1"/>
                <w:sz w:val="26"/>
                <w:szCs w:val="26"/>
                <w:shd w:val="clear" w:color="auto" w:fill="FFFFFF"/>
              </w:rPr>
              <w:t>ễ</w:t>
            </w:r>
            <w:r>
              <w:rPr>
                <w:rFonts w:eastAsia="Roboto"/>
                <w:color w:val="000000" w:themeColor="text1"/>
                <w:sz w:val="26"/>
                <w:szCs w:val="26"/>
                <w:shd w:val="clear" w:color="auto" w:fill="FFFFFF"/>
              </w:rPr>
              <w:t>m m</w:t>
            </w:r>
            <w:r>
              <w:rPr>
                <w:rFonts w:eastAsia="Roboto"/>
                <w:color w:val="000000" w:themeColor="text1"/>
                <w:sz w:val="26"/>
                <w:szCs w:val="26"/>
                <w:shd w:val="clear" w:color="auto" w:fill="FFFFFF"/>
              </w:rPr>
              <w:t>ỡ</w:t>
            </w:r>
            <w:r>
              <w:rPr>
                <w:rFonts w:eastAsia="Roboto"/>
                <w:color w:val="000000" w:themeColor="text1"/>
                <w:sz w:val="26"/>
                <w:szCs w:val="26"/>
                <w:shd w:val="clear" w:color="auto" w:fill="FFFFFF"/>
              </w:rPr>
              <w:t>, ung thư,...</w:t>
            </w:r>
          </w:p>
          <w:p w:rsidR="00F55098" w:rsidRDefault="00F550A3">
            <w:pPr>
              <w:jc w:val="both"/>
              <w:rPr>
                <w:color w:val="000000" w:themeColor="text1"/>
                <w:sz w:val="26"/>
                <w:szCs w:val="26"/>
              </w:rPr>
            </w:pPr>
            <w:r>
              <w:rPr>
                <w:rFonts w:eastAsia="Roboto"/>
                <w:color w:val="000000" w:themeColor="text1"/>
                <w:sz w:val="26"/>
                <w:szCs w:val="26"/>
                <w:shd w:val="clear" w:color="auto" w:fill="FFFFFF"/>
              </w:rPr>
              <w:t>- M</w:t>
            </w:r>
            <w:r>
              <w:rPr>
                <w:rFonts w:eastAsia="Roboto"/>
                <w:color w:val="000000" w:themeColor="text1"/>
                <w:sz w:val="26"/>
                <w:szCs w:val="26"/>
                <w:shd w:val="clear" w:color="auto" w:fill="FFFFFF"/>
              </w:rPr>
              <w:t>ộ</w:t>
            </w:r>
            <w:r>
              <w:rPr>
                <w:rFonts w:eastAsia="Roboto"/>
                <w:color w:val="000000" w:themeColor="text1"/>
                <w:sz w:val="26"/>
                <w:szCs w:val="26"/>
                <w:shd w:val="clear" w:color="auto" w:fill="FFFFFF"/>
              </w:rPr>
              <w:t>t s</w:t>
            </w:r>
            <w:r>
              <w:rPr>
                <w:rFonts w:eastAsia="Roboto"/>
                <w:color w:val="000000" w:themeColor="text1"/>
                <w:sz w:val="26"/>
                <w:szCs w:val="26"/>
                <w:shd w:val="clear" w:color="auto" w:fill="FFFFFF"/>
              </w:rPr>
              <w:t>ố</w:t>
            </w:r>
            <w:r>
              <w:rPr>
                <w:rFonts w:eastAsia="Roboto"/>
                <w:color w:val="000000" w:themeColor="text1"/>
                <w:sz w:val="26"/>
                <w:szCs w:val="26"/>
                <w:shd w:val="clear" w:color="auto" w:fill="FFFFFF"/>
              </w:rPr>
              <w:t xml:space="preserve"> lo</w:t>
            </w:r>
            <w:r>
              <w:rPr>
                <w:rFonts w:eastAsia="Roboto"/>
                <w:color w:val="000000" w:themeColor="text1"/>
                <w:sz w:val="26"/>
                <w:szCs w:val="26"/>
                <w:shd w:val="clear" w:color="auto" w:fill="FFFFFF"/>
              </w:rPr>
              <w:t>ạ</w:t>
            </w:r>
            <w:r>
              <w:rPr>
                <w:rFonts w:eastAsia="Roboto"/>
                <w:color w:val="000000" w:themeColor="text1"/>
                <w:sz w:val="26"/>
                <w:szCs w:val="26"/>
                <w:shd w:val="clear" w:color="auto" w:fill="FFFFFF"/>
              </w:rPr>
              <w:t>i th</w:t>
            </w:r>
            <w:r>
              <w:rPr>
                <w:rFonts w:eastAsia="Roboto"/>
                <w:color w:val="000000" w:themeColor="text1"/>
                <w:sz w:val="26"/>
                <w:szCs w:val="26"/>
                <w:shd w:val="clear" w:color="auto" w:fill="FFFFFF"/>
              </w:rPr>
              <w:t>ứ</w:t>
            </w:r>
            <w:r>
              <w:rPr>
                <w:rFonts w:eastAsia="Roboto"/>
                <w:color w:val="000000" w:themeColor="text1"/>
                <w:sz w:val="26"/>
                <w:szCs w:val="26"/>
                <w:shd w:val="clear" w:color="auto" w:fill="FFFFFF"/>
              </w:rPr>
              <w:t>c ăn nhanh n</w:t>
            </w:r>
            <w:r>
              <w:rPr>
                <w:rFonts w:eastAsia="Roboto"/>
                <w:color w:val="000000" w:themeColor="text1"/>
                <w:sz w:val="26"/>
                <w:szCs w:val="26"/>
                <w:shd w:val="clear" w:color="auto" w:fill="FFFFFF"/>
              </w:rPr>
              <w:t>hư xúc xích, th</w:t>
            </w:r>
            <w:r>
              <w:rPr>
                <w:rFonts w:eastAsia="Roboto"/>
                <w:color w:val="000000" w:themeColor="text1"/>
                <w:sz w:val="26"/>
                <w:szCs w:val="26"/>
                <w:shd w:val="clear" w:color="auto" w:fill="FFFFFF"/>
              </w:rPr>
              <w:t>ị</w:t>
            </w:r>
            <w:r>
              <w:rPr>
                <w:rFonts w:eastAsia="Roboto"/>
                <w:color w:val="000000" w:themeColor="text1"/>
                <w:sz w:val="26"/>
                <w:szCs w:val="26"/>
                <w:shd w:val="clear" w:color="auto" w:fill="FFFFFF"/>
              </w:rPr>
              <w:t>t xông khói,... ch</w:t>
            </w:r>
            <w:r>
              <w:rPr>
                <w:rFonts w:eastAsia="Roboto"/>
                <w:color w:val="000000" w:themeColor="text1"/>
                <w:sz w:val="26"/>
                <w:szCs w:val="26"/>
                <w:shd w:val="clear" w:color="auto" w:fill="FFFFFF"/>
              </w:rPr>
              <w:t>ứ</w:t>
            </w:r>
            <w:r>
              <w:rPr>
                <w:rFonts w:eastAsia="Roboto"/>
                <w:color w:val="000000" w:themeColor="text1"/>
                <w:sz w:val="26"/>
                <w:szCs w:val="26"/>
                <w:shd w:val="clear" w:color="auto" w:fill="FFFFFF"/>
              </w:rPr>
              <w:t>a hàm lư</w:t>
            </w:r>
            <w:r>
              <w:rPr>
                <w:rFonts w:eastAsia="Roboto"/>
                <w:color w:val="000000" w:themeColor="text1"/>
                <w:sz w:val="26"/>
                <w:szCs w:val="26"/>
                <w:shd w:val="clear" w:color="auto" w:fill="FFFFFF"/>
              </w:rPr>
              <w:t>ợ</w:t>
            </w:r>
            <w:r>
              <w:rPr>
                <w:rFonts w:eastAsia="Roboto"/>
                <w:color w:val="000000" w:themeColor="text1"/>
                <w:sz w:val="26"/>
                <w:szCs w:val="26"/>
                <w:shd w:val="clear" w:color="auto" w:fill="FFFFFF"/>
              </w:rPr>
              <w:t>ng mu</w:t>
            </w:r>
            <w:r>
              <w:rPr>
                <w:rFonts w:eastAsia="Roboto"/>
                <w:color w:val="000000" w:themeColor="text1"/>
                <w:sz w:val="26"/>
                <w:szCs w:val="26"/>
                <w:shd w:val="clear" w:color="auto" w:fill="FFFFFF"/>
              </w:rPr>
              <w:t>ố</w:t>
            </w:r>
            <w:r>
              <w:rPr>
                <w:rFonts w:eastAsia="Roboto"/>
                <w:color w:val="000000" w:themeColor="text1"/>
                <w:sz w:val="26"/>
                <w:szCs w:val="26"/>
                <w:shd w:val="clear" w:color="auto" w:fill="FFFFFF"/>
              </w:rPr>
              <w:t>i và ch</w:t>
            </w:r>
            <w:r>
              <w:rPr>
                <w:rFonts w:eastAsia="Roboto"/>
                <w:color w:val="000000" w:themeColor="text1"/>
                <w:sz w:val="26"/>
                <w:szCs w:val="26"/>
                <w:shd w:val="clear" w:color="auto" w:fill="FFFFFF"/>
              </w:rPr>
              <w:t>ấ</w:t>
            </w:r>
            <w:r>
              <w:rPr>
                <w:rFonts w:eastAsia="Roboto"/>
                <w:color w:val="000000" w:themeColor="text1"/>
                <w:sz w:val="26"/>
                <w:szCs w:val="26"/>
                <w:shd w:val="clear" w:color="auto" w:fill="FFFFFF"/>
              </w:rPr>
              <w:t>t b</w:t>
            </w:r>
            <w:r>
              <w:rPr>
                <w:rFonts w:eastAsia="Roboto"/>
                <w:color w:val="000000" w:themeColor="text1"/>
                <w:sz w:val="26"/>
                <w:szCs w:val="26"/>
                <w:shd w:val="clear" w:color="auto" w:fill="FFFFFF"/>
              </w:rPr>
              <w:t>ả</w:t>
            </w:r>
            <w:r>
              <w:rPr>
                <w:rFonts w:eastAsia="Roboto"/>
                <w:color w:val="000000" w:themeColor="text1"/>
                <w:sz w:val="26"/>
                <w:szCs w:val="26"/>
                <w:shd w:val="clear" w:color="auto" w:fill="FFFFFF"/>
              </w:rPr>
              <w:t>o qu</w:t>
            </w:r>
            <w:r>
              <w:rPr>
                <w:rFonts w:eastAsia="Roboto"/>
                <w:color w:val="000000" w:themeColor="text1"/>
                <w:sz w:val="26"/>
                <w:szCs w:val="26"/>
                <w:shd w:val="clear" w:color="auto" w:fill="FFFFFF"/>
              </w:rPr>
              <w:t>ả</w:t>
            </w:r>
            <w:r>
              <w:rPr>
                <w:rFonts w:eastAsia="Roboto"/>
                <w:color w:val="000000" w:themeColor="text1"/>
                <w:sz w:val="26"/>
                <w:szCs w:val="26"/>
                <w:shd w:val="clear" w:color="auto" w:fill="FFFFFF"/>
              </w:rPr>
              <w:t>n cao, d</w:t>
            </w:r>
            <w:r>
              <w:rPr>
                <w:rFonts w:eastAsia="Roboto"/>
                <w:color w:val="000000" w:themeColor="text1"/>
                <w:sz w:val="26"/>
                <w:szCs w:val="26"/>
                <w:shd w:val="clear" w:color="auto" w:fill="FFFFFF"/>
              </w:rPr>
              <w:t>ễ</w:t>
            </w:r>
            <w:r>
              <w:rPr>
                <w:rFonts w:eastAsia="Roboto"/>
                <w:color w:val="000000" w:themeColor="text1"/>
                <w:sz w:val="26"/>
                <w:szCs w:val="26"/>
                <w:shd w:val="clear" w:color="auto" w:fill="FFFFFF"/>
              </w:rPr>
              <w:t xml:space="preserve"> d</w:t>
            </w:r>
            <w:r>
              <w:rPr>
                <w:rFonts w:eastAsia="Roboto"/>
                <w:color w:val="000000" w:themeColor="text1"/>
                <w:sz w:val="26"/>
                <w:szCs w:val="26"/>
                <w:shd w:val="clear" w:color="auto" w:fill="FFFFFF"/>
              </w:rPr>
              <w:t>ẫ</w:t>
            </w:r>
            <w:r>
              <w:rPr>
                <w:rFonts w:eastAsia="Roboto"/>
                <w:color w:val="000000" w:themeColor="text1"/>
                <w:sz w:val="26"/>
                <w:szCs w:val="26"/>
                <w:shd w:val="clear" w:color="auto" w:fill="FFFFFF"/>
              </w:rPr>
              <w:t>n đ</w:t>
            </w:r>
            <w:r>
              <w:rPr>
                <w:rFonts w:eastAsia="Roboto"/>
                <w:color w:val="000000" w:themeColor="text1"/>
                <w:sz w:val="26"/>
                <w:szCs w:val="26"/>
                <w:shd w:val="clear" w:color="auto" w:fill="FFFFFF"/>
              </w:rPr>
              <w:t>ế</w:t>
            </w:r>
            <w:r>
              <w:rPr>
                <w:rFonts w:eastAsia="Roboto"/>
                <w:color w:val="000000" w:themeColor="text1"/>
                <w:sz w:val="26"/>
                <w:szCs w:val="26"/>
                <w:shd w:val="clear" w:color="auto" w:fill="FFFFFF"/>
              </w:rPr>
              <w:t>n các b</w:t>
            </w:r>
            <w:r>
              <w:rPr>
                <w:rFonts w:eastAsia="Roboto"/>
                <w:color w:val="000000" w:themeColor="text1"/>
                <w:sz w:val="26"/>
                <w:szCs w:val="26"/>
                <w:shd w:val="clear" w:color="auto" w:fill="FFFFFF"/>
              </w:rPr>
              <w:t>ệ</w:t>
            </w:r>
            <w:r>
              <w:rPr>
                <w:rFonts w:eastAsia="Roboto"/>
                <w:color w:val="000000" w:themeColor="text1"/>
                <w:sz w:val="26"/>
                <w:szCs w:val="26"/>
                <w:shd w:val="clear" w:color="auto" w:fill="FFFFFF"/>
              </w:rPr>
              <w:t>nh v</w:t>
            </w:r>
            <w:r>
              <w:rPr>
                <w:rFonts w:eastAsia="Roboto"/>
                <w:color w:val="000000" w:themeColor="text1"/>
                <w:sz w:val="26"/>
                <w:szCs w:val="26"/>
                <w:shd w:val="clear" w:color="auto" w:fill="FFFFFF"/>
              </w:rPr>
              <w:t>ề</w:t>
            </w:r>
            <w:r>
              <w:rPr>
                <w:rFonts w:eastAsia="Roboto"/>
                <w:color w:val="000000" w:themeColor="text1"/>
                <w:sz w:val="26"/>
                <w:szCs w:val="26"/>
                <w:shd w:val="clear" w:color="auto" w:fill="FFFFFF"/>
              </w:rPr>
              <w:t xml:space="preserve"> tim, th</w:t>
            </w:r>
            <w:r>
              <w:rPr>
                <w:rFonts w:eastAsia="Roboto"/>
                <w:color w:val="000000" w:themeColor="text1"/>
                <w:sz w:val="26"/>
                <w:szCs w:val="26"/>
                <w:shd w:val="clear" w:color="auto" w:fill="FFFFFF"/>
              </w:rPr>
              <w:t>ậ</w:t>
            </w:r>
            <w:r>
              <w:rPr>
                <w:rFonts w:eastAsia="Roboto"/>
                <w:color w:val="000000" w:themeColor="text1"/>
                <w:sz w:val="26"/>
                <w:szCs w:val="26"/>
                <w:shd w:val="clear" w:color="auto" w:fill="FFFFFF"/>
              </w:rPr>
              <w:t>n, làm tăng huy</w:t>
            </w:r>
            <w:r>
              <w:rPr>
                <w:rFonts w:eastAsia="Roboto"/>
                <w:color w:val="000000" w:themeColor="text1"/>
                <w:sz w:val="26"/>
                <w:szCs w:val="26"/>
                <w:shd w:val="clear" w:color="auto" w:fill="FFFFFF"/>
              </w:rPr>
              <w:t>ế</w:t>
            </w:r>
            <w:r>
              <w:rPr>
                <w:rFonts w:eastAsia="Roboto"/>
                <w:color w:val="000000" w:themeColor="text1"/>
                <w:sz w:val="26"/>
                <w:szCs w:val="26"/>
                <w:shd w:val="clear" w:color="auto" w:fill="FFFFFF"/>
              </w:rPr>
              <w:t>t áp,...</w:t>
            </w:r>
          </w:p>
          <w:p w:rsidR="00F55098" w:rsidRDefault="00F550A3">
            <w:pPr>
              <w:jc w:val="both"/>
              <w:rPr>
                <w:rFonts w:eastAsia="Roboto"/>
                <w:color w:val="000000" w:themeColor="text1"/>
                <w:sz w:val="26"/>
                <w:szCs w:val="26"/>
                <w:shd w:val="clear" w:color="auto" w:fill="FFFFFF"/>
              </w:rPr>
            </w:pPr>
            <w:r>
              <w:rPr>
                <w:rFonts w:eastAsia="Roboto"/>
                <w:color w:val="000000" w:themeColor="text1"/>
                <w:sz w:val="26"/>
                <w:szCs w:val="26"/>
                <w:shd w:val="clear" w:color="auto" w:fill="FFFFFF"/>
              </w:rPr>
              <w:t>- S</w:t>
            </w:r>
            <w:r>
              <w:rPr>
                <w:rFonts w:eastAsia="Roboto"/>
                <w:color w:val="000000" w:themeColor="text1"/>
                <w:sz w:val="26"/>
                <w:szCs w:val="26"/>
                <w:shd w:val="clear" w:color="auto" w:fill="FFFFFF"/>
              </w:rPr>
              <w:t>ử</w:t>
            </w:r>
            <w:r>
              <w:rPr>
                <w:rFonts w:eastAsia="Roboto"/>
                <w:color w:val="000000" w:themeColor="text1"/>
                <w:sz w:val="26"/>
                <w:szCs w:val="26"/>
                <w:shd w:val="clear" w:color="auto" w:fill="FFFFFF"/>
              </w:rPr>
              <w:t xml:space="preserve"> d</w:t>
            </w:r>
            <w:r>
              <w:rPr>
                <w:rFonts w:eastAsia="Roboto"/>
                <w:color w:val="000000" w:themeColor="text1"/>
                <w:sz w:val="26"/>
                <w:szCs w:val="26"/>
                <w:shd w:val="clear" w:color="auto" w:fill="FFFFFF"/>
              </w:rPr>
              <w:t>ụ</w:t>
            </w:r>
            <w:r>
              <w:rPr>
                <w:rFonts w:eastAsia="Roboto"/>
                <w:color w:val="000000" w:themeColor="text1"/>
                <w:sz w:val="26"/>
                <w:szCs w:val="26"/>
                <w:shd w:val="clear" w:color="auto" w:fill="FFFFFF"/>
              </w:rPr>
              <w:t>ng th</w:t>
            </w:r>
            <w:r>
              <w:rPr>
                <w:rFonts w:eastAsia="Roboto"/>
                <w:color w:val="000000" w:themeColor="text1"/>
                <w:sz w:val="26"/>
                <w:szCs w:val="26"/>
                <w:shd w:val="clear" w:color="auto" w:fill="FFFFFF"/>
              </w:rPr>
              <w:t>ứ</w:t>
            </w:r>
            <w:r>
              <w:rPr>
                <w:rFonts w:eastAsia="Roboto"/>
                <w:color w:val="000000" w:themeColor="text1"/>
                <w:sz w:val="26"/>
                <w:szCs w:val="26"/>
                <w:shd w:val="clear" w:color="auto" w:fill="FFFFFF"/>
              </w:rPr>
              <w:t>c ăn nhanh nhi</w:t>
            </w:r>
            <w:r>
              <w:rPr>
                <w:rFonts w:eastAsia="Roboto"/>
                <w:color w:val="000000" w:themeColor="text1"/>
                <w:sz w:val="26"/>
                <w:szCs w:val="26"/>
                <w:shd w:val="clear" w:color="auto" w:fill="FFFFFF"/>
              </w:rPr>
              <w:t>ề</w:t>
            </w:r>
            <w:r>
              <w:rPr>
                <w:rFonts w:eastAsia="Roboto"/>
                <w:color w:val="000000" w:themeColor="text1"/>
                <w:sz w:val="26"/>
                <w:szCs w:val="26"/>
                <w:shd w:val="clear" w:color="auto" w:fill="FFFFFF"/>
              </w:rPr>
              <w:t>u còn có th</w:t>
            </w:r>
            <w:r>
              <w:rPr>
                <w:rFonts w:eastAsia="Roboto"/>
                <w:color w:val="000000" w:themeColor="text1"/>
                <w:sz w:val="26"/>
                <w:szCs w:val="26"/>
                <w:shd w:val="clear" w:color="auto" w:fill="FFFFFF"/>
              </w:rPr>
              <w:t>ể</w:t>
            </w:r>
            <w:r>
              <w:rPr>
                <w:rFonts w:eastAsia="Roboto"/>
                <w:color w:val="000000" w:themeColor="text1"/>
                <w:sz w:val="26"/>
                <w:szCs w:val="26"/>
                <w:shd w:val="clear" w:color="auto" w:fill="FFFFFF"/>
              </w:rPr>
              <w:t xml:space="preserve"> khi</w:t>
            </w:r>
            <w:r>
              <w:rPr>
                <w:rFonts w:eastAsia="Roboto"/>
                <w:color w:val="000000" w:themeColor="text1"/>
                <w:sz w:val="26"/>
                <w:szCs w:val="26"/>
                <w:shd w:val="clear" w:color="auto" w:fill="FFFFFF"/>
              </w:rPr>
              <w:t>ế</w:t>
            </w:r>
            <w:r>
              <w:rPr>
                <w:rFonts w:eastAsia="Roboto"/>
                <w:color w:val="000000" w:themeColor="text1"/>
                <w:sz w:val="26"/>
                <w:szCs w:val="26"/>
                <w:shd w:val="clear" w:color="auto" w:fill="FFFFFF"/>
              </w:rPr>
              <w:t>n chúng ta b</w:t>
            </w:r>
            <w:r>
              <w:rPr>
                <w:rFonts w:eastAsia="Roboto"/>
                <w:color w:val="000000" w:themeColor="text1"/>
                <w:sz w:val="26"/>
                <w:szCs w:val="26"/>
                <w:shd w:val="clear" w:color="auto" w:fill="FFFFFF"/>
              </w:rPr>
              <w:t>ị</w:t>
            </w:r>
            <w:r>
              <w:rPr>
                <w:rFonts w:eastAsia="Roboto"/>
                <w:color w:val="000000" w:themeColor="text1"/>
                <w:sz w:val="26"/>
                <w:szCs w:val="26"/>
                <w:shd w:val="clear" w:color="auto" w:fill="FFFFFF"/>
              </w:rPr>
              <w:t xml:space="preserve"> thi</w:t>
            </w:r>
            <w:r>
              <w:rPr>
                <w:rFonts w:eastAsia="Roboto"/>
                <w:color w:val="000000" w:themeColor="text1"/>
                <w:sz w:val="26"/>
                <w:szCs w:val="26"/>
                <w:shd w:val="clear" w:color="auto" w:fill="FFFFFF"/>
              </w:rPr>
              <w:t>ế</w:t>
            </w:r>
            <w:r>
              <w:rPr>
                <w:rFonts w:eastAsia="Roboto"/>
                <w:color w:val="000000" w:themeColor="text1"/>
                <w:sz w:val="26"/>
                <w:szCs w:val="26"/>
                <w:shd w:val="clear" w:color="auto" w:fill="FFFFFF"/>
              </w:rPr>
              <w:t>u ch</w:t>
            </w:r>
            <w:r>
              <w:rPr>
                <w:rFonts w:eastAsia="Roboto"/>
                <w:color w:val="000000" w:themeColor="text1"/>
                <w:sz w:val="26"/>
                <w:szCs w:val="26"/>
                <w:shd w:val="clear" w:color="auto" w:fill="FFFFFF"/>
              </w:rPr>
              <w:t>ấ</w:t>
            </w:r>
            <w:r>
              <w:rPr>
                <w:rFonts w:eastAsia="Roboto"/>
                <w:color w:val="000000" w:themeColor="text1"/>
                <w:sz w:val="26"/>
                <w:szCs w:val="26"/>
                <w:shd w:val="clear" w:color="auto" w:fill="FFFFFF"/>
              </w:rPr>
              <w:t>t và m</w:t>
            </w:r>
            <w:r>
              <w:rPr>
                <w:rFonts w:eastAsia="Roboto"/>
                <w:color w:val="000000" w:themeColor="text1"/>
                <w:sz w:val="26"/>
                <w:szCs w:val="26"/>
                <w:shd w:val="clear" w:color="auto" w:fill="FFFFFF"/>
              </w:rPr>
              <w:t>ấ</w:t>
            </w:r>
            <w:r>
              <w:rPr>
                <w:rFonts w:eastAsia="Roboto"/>
                <w:color w:val="000000" w:themeColor="text1"/>
                <w:sz w:val="26"/>
                <w:szCs w:val="26"/>
                <w:shd w:val="clear" w:color="auto" w:fill="FFFFFF"/>
              </w:rPr>
              <w:t>t cân đ</w:t>
            </w:r>
            <w:r>
              <w:rPr>
                <w:rFonts w:eastAsia="Roboto"/>
                <w:color w:val="000000" w:themeColor="text1"/>
                <w:sz w:val="26"/>
                <w:szCs w:val="26"/>
                <w:shd w:val="clear" w:color="auto" w:fill="FFFFFF"/>
              </w:rPr>
              <w:t>ố</w:t>
            </w:r>
            <w:r>
              <w:rPr>
                <w:rFonts w:eastAsia="Roboto"/>
                <w:color w:val="000000" w:themeColor="text1"/>
                <w:sz w:val="26"/>
                <w:szCs w:val="26"/>
                <w:shd w:val="clear" w:color="auto" w:fill="FFFFFF"/>
              </w:rPr>
              <w:t>i v</w:t>
            </w:r>
            <w:r>
              <w:rPr>
                <w:rFonts w:eastAsia="Roboto"/>
                <w:color w:val="000000" w:themeColor="text1"/>
                <w:sz w:val="26"/>
                <w:szCs w:val="26"/>
                <w:shd w:val="clear" w:color="auto" w:fill="FFFFFF"/>
              </w:rPr>
              <w:t>ề</w:t>
            </w:r>
            <w:r>
              <w:rPr>
                <w:rFonts w:eastAsia="Roboto"/>
                <w:color w:val="000000" w:themeColor="text1"/>
                <w:sz w:val="26"/>
                <w:szCs w:val="26"/>
                <w:shd w:val="clear" w:color="auto" w:fill="FFFFFF"/>
              </w:rPr>
              <w:t xml:space="preserve"> dinh dư</w:t>
            </w:r>
            <w:r>
              <w:rPr>
                <w:rFonts w:eastAsia="Roboto"/>
                <w:color w:val="000000" w:themeColor="text1"/>
                <w:sz w:val="26"/>
                <w:szCs w:val="26"/>
                <w:shd w:val="clear" w:color="auto" w:fill="FFFFFF"/>
              </w:rPr>
              <w:t>ỡ</w:t>
            </w:r>
            <w:r>
              <w:rPr>
                <w:rFonts w:eastAsia="Roboto"/>
                <w:color w:val="000000" w:themeColor="text1"/>
                <w:sz w:val="26"/>
                <w:szCs w:val="26"/>
                <w:shd w:val="clear" w:color="auto" w:fill="FFFFFF"/>
              </w:rPr>
              <w:t>ng.</w:t>
            </w:r>
          </w:p>
          <w:p w:rsidR="00F55098" w:rsidRDefault="00F550A3">
            <w:pPr>
              <w:jc w:val="both"/>
              <w:rPr>
                <w:rFonts w:eastAsia="Roboto"/>
                <w:color w:val="000000" w:themeColor="text1"/>
                <w:sz w:val="26"/>
                <w:szCs w:val="26"/>
                <w:shd w:val="clear" w:color="auto" w:fill="FFFFFF"/>
              </w:rPr>
            </w:pPr>
            <w:r>
              <w:rPr>
                <w:rFonts w:eastAsia="Roboto"/>
                <w:color w:val="000000" w:themeColor="text1"/>
                <w:sz w:val="26"/>
                <w:szCs w:val="26"/>
                <w:shd w:val="clear" w:color="auto" w:fill="FFFFFF"/>
              </w:rPr>
              <w:t>- Đ</w:t>
            </w:r>
            <w:r>
              <w:rPr>
                <w:rFonts w:eastAsia="Roboto"/>
                <w:color w:val="000000" w:themeColor="text1"/>
                <w:sz w:val="26"/>
                <w:szCs w:val="26"/>
                <w:shd w:val="clear" w:color="auto" w:fill="FFFFFF"/>
              </w:rPr>
              <w:t>ạ</w:t>
            </w:r>
            <w:r>
              <w:rPr>
                <w:rFonts w:eastAsia="Roboto"/>
                <w:color w:val="000000" w:themeColor="text1"/>
                <w:sz w:val="26"/>
                <w:szCs w:val="26"/>
                <w:shd w:val="clear" w:color="auto" w:fill="FFFFFF"/>
              </w:rPr>
              <w:t>i di</w:t>
            </w:r>
            <w:r>
              <w:rPr>
                <w:rFonts w:eastAsia="Roboto"/>
                <w:color w:val="000000" w:themeColor="text1"/>
                <w:sz w:val="26"/>
                <w:szCs w:val="26"/>
                <w:shd w:val="clear" w:color="auto" w:fill="FFFFFF"/>
              </w:rPr>
              <w:t>ệ</w:t>
            </w:r>
            <w:r>
              <w:rPr>
                <w:rFonts w:eastAsia="Roboto"/>
                <w:color w:val="000000" w:themeColor="text1"/>
                <w:sz w:val="26"/>
                <w:szCs w:val="26"/>
                <w:shd w:val="clear" w:color="auto" w:fill="FFFFFF"/>
              </w:rPr>
              <w:t xml:space="preserve">n nhóm lên trình </w:t>
            </w:r>
            <w:r>
              <w:rPr>
                <w:rFonts w:eastAsia="Roboto"/>
                <w:color w:val="000000" w:themeColor="text1"/>
                <w:sz w:val="26"/>
                <w:szCs w:val="26"/>
                <w:shd w:val="clear" w:color="auto" w:fill="FFFFFF"/>
              </w:rPr>
              <w:t>bày.</w:t>
            </w:r>
          </w:p>
          <w:p w:rsidR="00F55098" w:rsidRDefault="00F550A3">
            <w:pPr>
              <w:jc w:val="both"/>
              <w:rPr>
                <w:rFonts w:eastAsia="Roboto"/>
                <w:color w:val="000000" w:themeColor="text1"/>
                <w:sz w:val="26"/>
                <w:szCs w:val="26"/>
                <w:shd w:val="clear" w:color="auto" w:fill="FFFFFF"/>
              </w:rPr>
            </w:pPr>
            <w:r>
              <w:rPr>
                <w:rFonts w:eastAsia="Roboto"/>
                <w:color w:val="000000" w:themeColor="text1"/>
                <w:sz w:val="26"/>
                <w:szCs w:val="26"/>
                <w:shd w:val="clear" w:color="auto" w:fill="FFFFFF"/>
              </w:rPr>
              <w:t>- Nhóm khác nh</w:t>
            </w:r>
            <w:r>
              <w:rPr>
                <w:rFonts w:eastAsia="Roboto"/>
                <w:color w:val="000000" w:themeColor="text1"/>
                <w:sz w:val="26"/>
                <w:szCs w:val="26"/>
                <w:shd w:val="clear" w:color="auto" w:fill="FFFFFF"/>
              </w:rPr>
              <w:t>ậ</w:t>
            </w:r>
            <w:r>
              <w:rPr>
                <w:rFonts w:eastAsia="Roboto"/>
                <w:color w:val="000000" w:themeColor="text1"/>
                <w:sz w:val="26"/>
                <w:szCs w:val="26"/>
                <w:shd w:val="clear" w:color="auto" w:fill="FFFFFF"/>
              </w:rPr>
              <w:t>n xét câu tr</w:t>
            </w:r>
            <w:r>
              <w:rPr>
                <w:rFonts w:eastAsia="Roboto"/>
                <w:color w:val="000000" w:themeColor="text1"/>
                <w:sz w:val="26"/>
                <w:szCs w:val="26"/>
                <w:shd w:val="clear" w:color="auto" w:fill="FFFFFF"/>
              </w:rPr>
              <w:t>ả</w:t>
            </w:r>
            <w:r>
              <w:rPr>
                <w:rFonts w:eastAsia="Roboto"/>
                <w:color w:val="000000" w:themeColor="text1"/>
                <w:sz w:val="26"/>
                <w:szCs w:val="26"/>
                <w:shd w:val="clear" w:color="auto" w:fill="FFFFFF"/>
              </w:rPr>
              <w:t xml:space="preserve"> l</w:t>
            </w:r>
            <w:r>
              <w:rPr>
                <w:rFonts w:eastAsia="Roboto"/>
                <w:color w:val="000000" w:themeColor="text1"/>
                <w:sz w:val="26"/>
                <w:szCs w:val="26"/>
                <w:shd w:val="clear" w:color="auto" w:fill="FFFFFF"/>
              </w:rPr>
              <w:t>ờ</w:t>
            </w:r>
            <w:r>
              <w:rPr>
                <w:rFonts w:eastAsia="Roboto"/>
                <w:color w:val="000000" w:themeColor="text1"/>
                <w:sz w:val="26"/>
                <w:szCs w:val="26"/>
                <w:shd w:val="clear" w:color="auto" w:fill="FFFFFF"/>
              </w:rPr>
              <w:t>i c</w:t>
            </w:r>
            <w:r>
              <w:rPr>
                <w:rFonts w:eastAsia="Roboto"/>
                <w:color w:val="000000" w:themeColor="text1"/>
                <w:sz w:val="26"/>
                <w:szCs w:val="26"/>
                <w:shd w:val="clear" w:color="auto" w:fill="FFFFFF"/>
              </w:rPr>
              <w:t>ủ</w:t>
            </w:r>
            <w:r>
              <w:rPr>
                <w:rFonts w:eastAsia="Roboto"/>
                <w:color w:val="000000" w:themeColor="text1"/>
                <w:sz w:val="26"/>
                <w:szCs w:val="26"/>
                <w:shd w:val="clear" w:color="auto" w:fill="FFFFFF"/>
              </w:rPr>
              <w:t>a b</w:t>
            </w:r>
            <w:r>
              <w:rPr>
                <w:rFonts w:eastAsia="Roboto"/>
                <w:color w:val="000000" w:themeColor="text1"/>
                <w:sz w:val="26"/>
                <w:szCs w:val="26"/>
                <w:shd w:val="clear" w:color="auto" w:fill="FFFFFF"/>
              </w:rPr>
              <w:t>ạ</w:t>
            </w:r>
            <w:r>
              <w:rPr>
                <w:rFonts w:eastAsia="Roboto"/>
                <w:color w:val="000000" w:themeColor="text1"/>
                <w:sz w:val="26"/>
                <w:szCs w:val="26"/>
                <w:shd w:val="clear" w:color="auto" w:fill="FFFFFF"/>
              </w:rPr>
              <w:t>n.</w:t>
            </w:r>
          </w:p>
          <w:p w:rsidR="00F55098" w:rsidRDefault="00F550A3">
            <w:pPr>
              <w:pStyle w:val="NormalWeb"/>
              <w:shd w:val="clear" w:color="auto" w:fill="FFFFFF"/>
              <w:spacing w:beforeAutospacing="0" w:afterAutospacing="0"/>
              <w:jc w:val="both"/>
              <w:rPr>
                <w:rFonts w:eastAsia="Roboto"/>
                <w:color w:val="000000" w:themeColor="text1"/>
                <w:sz w:val="26"/>
                <w:szCs w:val="26"/>
              </w:rPr>
            </w:pPr>
            <w:r>
              <w:rPr>
                <w:rFonts w:eastAsia="Roboto"/>
                <w:color w:val="000000" w:themeColor="text1"/>
                <w:sz w:val="26"/>
                <w:szCs w:val="26"/>
                <w:shd w:val="clear" w:color="auto" w:fill="FFFFFF"/>
              </w:rPr>
              <w:t> </w:t>
            </w:r>
          </w:p>
          <w:p w:rsidR="00F55098" w:rsidRDefault="00F55098">
            <w:pPr>
              <w:jc w:val="both"/>
              <w:rPr>
                <w:color w:val="000000" w:themeColor="text1"/>
                <w:sz w:val="26"/>
                <w:szCs w:val="26"/>
              </w:rPr>
            </w:pPr>
          </w:p>
          <w:p w:rsidR="00F55098" w:rsidRDefault="00F55098">
            <w:pPr>
              <w:jc w:val="both"/>
              <w:rPr>
                <w:color w:val="000000" w:themeColor="text1"/>
                <w:sz w:val="26"/>
                <w:szCs w:val="26"/>
              </w:rPr>
            </w:pPr>
          </w:p>
          <w:p w:rsidR="00F55098" w:rsidRDefault="00F55098">
            <w:pPr>
              <w:jc w:val="both"/>
              <w:rPr>
                <w:color w:val="000000" w:themeColor="text1"/>
                <w:sz w:val="26"/>
                <w:szCs w:val="26"/>
              </w:rPr>
            </w:pPr>
          </w:p>
          <w:p w:rsidR="00F55098" w:rsidRDefault="00F55098">
            <w:pPr>
              <w:jc w:val="both"/>
              <w:rPr>
                <w:color w:val="000000" w:themeColor="text1"/>
                <w:sz w:val="26"/>
                <w:szCs w:val="26"/>
              </w:rPr>
            </w:pPr>
          </w:p>
          <w:p w:rsidR="00F55098" w:rsidRDefault="00F55098">
            <w:pPr>
              <w:jc w:val="both"/>
              <w:rPr>
                <w:color w:val="000000" w:themeColor="text1"/>
                <w:sz w:val="26"/>
                <w:szCs w:val="26"/>
              </w:rPr>
            </w:pPr>
          </w:p>
          <w:p w:rsidR="00F55098" w:rsidRDefault="00F55098">
            <w:pPr>
              <w:jc w:val="both"/>
              <w:rPr>
                <w:color w:val="000000" w:themeColor="text1"/>
                <w:sz w:val="26"/>
                <w:szCs w:val="26"/>
              </w:rPr>
            </w:pPr>
          </w:p>
          <w:p w:rsidR="00F55098" w:rsidRDefault="00F55098">
            <w:pPr>
              <w:jc w:val="both"/>
              <w:rPr>
                <w:color w:val="000000" w:themeColor="text1"/>
                <w:sz w:val="26"/>
                <w:szCs w:val="26"/>
              </w:rPr>
            </w:pPr>
          </w:p>
          <w:p w:rsidR="00F55098" w:rsidRDefault="00F55098">
            <w:pPr>
              <w:jc w:val="both"/>
              <w:rPr>
                <w:color w:val="000000" w:themeColor="text1"/>
                <w:sz w:val="26"/>
                <w:szCs w:val="26"/>
              </w:rPr>
            </w:pPr>
          </w:p>
          <w:p w:rsidR="00F55098" w:rsidRDefault="00F55098">
            <w:pPr>
              <w:jc w:val="both"/>
              <w:rPr>
                <w:color w:val="000000" w:themeColor="text1"/>
                <w:sz w:val="26"/>
                <w:szCs w:val="26"/>
              </w:rPr>
            </w:pPr>
          </w:p>
          <w:p w:rsidR="00F55098" w:rsidRDefault="00F55098">
            <w:pPr>
              <w:jc w:val="both"/>
              <w:rPr>
                <w:color w:val="000000" w:themeColor="text1"/>
                <w:sz w:val="26"/>
                <w:szCs w:val="26"/>
              </w:rPr>
            </w:pPr>
          </w:p>
          <w:p w:rsidR="00F55098" w:rsidRDefault="00F55098">
            <w:pPr>
              <w:jc w:val="both"/>
              <w:rPr>
                <w:color w:val="000000" w:themeColor="text1"/>
                <w:sz w:val="26"/>
                <w:szCs w:val="26"/>
              </w:rPr>
            </w:pPr>
          </w:p>
          <w:p w:rsidR="00F55098" w:rsidRDefault="00F550A3">
            <w:pPr>
              <w:jc w:val="both"/>
              <w:rPr>
                <w:color w:val="000000" w:themeColor="text1"/>
                <w:sz w:val="26"/>
                <w:szCs w:val="26"/>
              </w:rPr>
            </w:pPr>
            <w:r>
              <w:rPr>
                <w:color w:val="000000" w:themeColor="text1"/>
                <w:sz w:val="26"/>
                <w:szCs w:val="26"/>
              </w:rPr>
              <w:t>-  HS trả lời.</w:t>
            </w:r>
          </w:p>
          <w:p w:rsidR="00F55098" w:rsidRDefault="00F550A3">
            <w:pPr>
              <w:jc w:val="both"/>
              <w:rPr>
                <w:color w:val="000000" w:themeColor="text1"/>
                <w:sz w:val="26"/>
                <w:szCs w:val="26"/>
              </w:rPr>
            </w:pPr>
            <w:r>
              <w:rPr>
                <w:color w:val="000000" w:themeColor="text1"/>
                <w:sz w:val="26"/>
                <w:szCs w:val="26"/>
              </w:rPr>
              <w:t>+ Trong 7 ngày mình nên ăn đồ ăn nhanh 1- 2 lần trong tuần. Ăn nhà hàng 1 - 2 lần. Ăn bữa com gia đình hầu hết các ngày trong tuần. Vì ăn đồ ăn nhanh ảnh hưởng xấu đến sức khỏe.</w:t>
            </w:r>
          </w:p>
        </w:tc>
      </w:tr>
      <w:tr w:rsidR="00F55098">
        <w:trPr>
          <w:jc w:val="center"/>
        </w:trPr>
        <w:tc>
          <w:tcPr>
            <w:tcW w:w="5041" w:type="dxa"/>
          </w:tcPr>
          <w:p w:rsidR="00F55098" w:rsidRDefault="00F550A3">
            <w:pPr>
              <w:jc w:val="both"/>
              <w:rPr>
                <w:b/>
                <w:bCs/>
                <w:iCs/>
                <w:color w:val="000000" w:themeColor="text1"/>
                <w:sz w:val="26"/>
                <w:szCs w:val="26"/>
                <w:lang w:val="vi-VN"/>
              </w:rPr>
            </w:pPr>
            <w:r>
              <w:rPr>
                <w:b/>
                <w:bCs/>
                <w:iCs/>
                <w:color w:val="000000" w:themeColor="text1"/>
                <w:sz w:val="26"/>
                <w:szCs w:val="26"/>
                <w:lang w:val="nl-NL"/>
              </w:rPr>
              <w:lastRenderedPageBreak/>
              <w:t xml:space="preserve">3. Luyện tập </w:t>
            </w:r>
            <w:r>
              <w:rPr>
                <w:b/>
                <w:bCs/>
                <w:iCs/>
                <w:color w:val="000000" w:themeColor="text1"/>
                <w:sz w:val="26"/>
                <w:szCs w:val="26"/>
                <w:lang w:val="vi-VN"/>
              </w:rPr>
              <w:t>(15 phút)</w:t>
            </w:r>
          </w:p>
          <w:p w:rsidR="00F55098" w:rsidRDefault="00F550A3">
            <w:pPr>
              <w:jc w:val="both"/>
              <w:rPr>
                <w:b/>
                <w:color w:val="000000" w:themeColor="text1"/>
                <w:sz w:val="26"/>
                <w:szCs w:val="26"/>
              </w:rPr>
            </w:pPr>
            <w:r>
              <w:rPr>
                <w:b/>
                <w:color w:val="000000" w:themeColor="text1"/>
                <w:sz w:val="26"/>
                <w:szCs w:val="26"/>
                <w:lang w:val="nl-NL"/>
              </w:rPr>
              <w:t xml:space="preserve">Hoạt động 2. </w:t>
            </w:r>
            <w:r>
              <w:rPr>
                <w:rFonts w:eastAsia="SimSun"/>
                <w:b/>
                <w:color w:val="000000" w:themeColor="text1"/>
                <w:sz w:val="26"/>
                <w:szCs w:val="26"/>
              </w:rPr>
              <w:t>M</w:t>
            </w:r>
            <w:r>
              <w:rPr>
                <w:rFonts w:eastAsia="SimSun"/>
                <w:b/>
                <w:color w:val="000000" w:themeColor="text1"/>
                <w:sz w:val="26"/>
                <w:szCs w:val="26"/>
              </w:rPr>
              <w:t>ở</w:t>
            </w:r>
            <w:r>
              <w:rPr>
                <w:rFonts w:eastAsia="SimSun"/>
                <w:b/>
                <w:color w:val="000000" w:themeColor="text1"/>
                <w:sz w:val="26"/>
                <w:szCs w:val="26"/>
              </w:rPr>
              <w:t xml:space="preserve"> r</w:t>
            </w:r>
            <w:r>
              <w:rPr>
                <w:rFonts w:eastAsia="SimSun"/>
                <w:b/>
                <w:color w:val="000000" w:themeColor="text1"/>
                <w:sz w:val="26"/>
                <w:szCs w:val="26"/>
              </w:rPr>
              <w:t>ộ</w:t>
            </w:r>
            <w:r>
              <w:rPr>
                <w:rFonts w:eastAsia="SimSun"/>
                <w:b/>
                <w:color w:val="000000" w:themeColor="text1"/>
                <w:sz w:val="26"/>
                <w:szCs w:val="26"/>
              </w:rPr>
              <w:t>ng và t</w:t>
            </w:r>
            <w:r>
              <w:rPr>
                <w:rFonts w:eastAsia="SimSun"/>
                <w:b/>
                <w:color w:val="000000" w:themeColor="text1"/>
                <w:sz w:val="26"/>
                <w:szCs w:val="26"/>
              </w:rPr>
              <w:t>ổ</w:t>
            </w:r>
            <w:r>
              <w:rPr>
                <w:rFonts w:eastAsia="SimSun"/>
                <w:b/>
                <w:color w:val="000000" w:themeColor="text1"/>
                <w:sz w:val="26"/>
                <w:szCs w:val="26"/>
              </w:rPr>
              <w:t>ng k</w:t>
            </w:r>
            <w:r>
              <w:rPr>
                <w:rFonts w:eastAsia="SimSun"/>
                <w:b/>
                <w:color w:val="000000" w:themeColor="text1"/>
                <w:sz w:val="26"/>
                <w:szCs w:val="26"/>
              </w:rPr>
              <w:t>ế</w:t>
            </w:r>
            <w:r>
              <w:rPr>
                <w:rFonts w:eastAsia="SimSun"/>
                <w:b/>
                <w:color w:val="000000" w:themeColor="text1"/>
                <w:sz w:val="26"/>
                <w:szCs w:val="26"/>
              </w:rPr>
              <w:t>t ch</w:t>
            </w:r>
            <w:r>
              <w:rPr>
                <w:rFonts w:eastAsia="SimSun"/>
                <w:b/>
                <w:color w:val="000000" w:themeColor="text1"/>
                <w:sz w:val="26"/>
                <w:szCs w:val="26"/>
              </w:rPr>
              <w:t>ủ</w:t>
            </w:r>
            <w:r>
              <w:rPr>
                <w:rFonts w:eastAsia="SimSun"/>
                <w:b/>
                <w:color w:val="000000" w:themeColor="text1"/>
                <w:sz w:val="26"/>
                <w:szCs w:val="26"/>
              </w:rPr>
              <w:t xml:space="preserve"> đ</w:t>
            </w:r>
            <w:r>
              <w:rPr>
                <w:rFonts w:eastAsia="SimSun"/>
                <w:b/>
                <w:color w:val="000000" w:themeColor="text1"/>
                <w:sz w:val="26"/>
                <w:szCs w:val="26"/>
              </w:rPr>
              <w:t>ề</w:t>
            </w:r>
            <w:r>
              <w:rPr>
                <w:rFonts w:eastAsia="SimSun"/>
                <w:b/>
                <w:color w:val="000000" w:themeColor="text1"/>
                <w:sz w:val="26"/>
                <w:szCs w:val="26"/>
              </w:rPr>
              <w:t>.</w:t>
            </w:r>
          </w:p>
          <w:p w:rsidR="00F55098" w:rsidRDefault="00F550A3">
            <w:pPr>
              <w:pStyle w:val="NormalWeb"/>
              <w:spacing w:beforeAutospacing="0" w:afterAutospacing="0"/>
              <w:rPr>
                <w:color w:val="000000" w:themeColor="text1"/>
                <w:sz w:val="26"/>
                <w:szCs w:val="26"/>
              </w:rPr>
            </w:pPr>
            <w:r>
              <w:rPr>
                <w:color w:val="000000" w:themeColor="text1"/>
                <w:sz w:val="26"/>
                <w:szCs w:val="26"/>
              </w:rPr>
              <w:t>- Chơi trò chơi:  Thám t</w:t>
            </w:r>
            <w:r>
              <w:rPr>
                <w:color w:val="000000" w:themeColor="text1"/>
                <w:sz w:val="26"/>
                <w:szCs w:val="26"/>
              </w:rPr>
              <w:t>ử</w:t>
            </w:r>
            <w:r>
              <w:rPr>
                <w:color w:val="000000" w:themeColor="text1"/>
                <w:sz w:val="26"/>
                <w:szCs w:val="26"/>
              </w:rPr>
              <w:t xml:space="preserve"> s</w:t>
            </w:r>
            <w:r>
              <w:rPr>
                <w:color w:val="000000" w:themeColor="text1"/>
                <w:sz w:val="26"/>
                <w:szCs w:val="26"/>
              </w:rPr>
              <w:t>ạ</w:t>
            </w:r>
            <w:r>
              <w:rPr>
                <w:color w:val="000000" w:themeColor="text1"/>
                <w:sz w:val="26"/>
                <w:szCs w:val="26"/>
              </w:rPr>
              <w:t>ch.</w:t>
            </w:r>
          </w:p>
          <w:p w:rsidR="00F55098" w:rsidRDefault="00F55098">
            <w:pPr>
              <w:pStyle w:val="NormalWeb"/>
              <w:spacing w:beforeAutospacing="0" w:afterAutospacing="0"/>
              <w:rPr>
                <w:color w:val="000000" w:themeColor="text1"/>
                <w:sz w:val="26"/>
                <w:szCs w:val="26"/>
              </w:rPr>
            </w:pPr>
          </w:p>
          <w:p w:rsidR="00F55098" w:rsidRDefault="00F550A3">
            <w:pPr>
              <w:pStyle w:val="NormalWeb"/>
              <w:spacing w:beforeAutospacing="0" w:afterAutospacing="0"/>
              <w:rPr>
                <w:color w:val="000000" w:themeColor="text1"/>
                <w:sz w:val="26"/>
                <w:szCs w:val="26"/>
              </w:rPr>
            </w:pPr>
            <w:r>
              <w:rPr>
                <w:noProof/>
                <w:color w:val="000000" w:themeColor="text1"/>
                <w:sz w:val="26"/>
                <w:szCs w:val="26"/>
                <w:lang w:eastAsia="en-US"/>
              </w:rPr>
              <w:drawing>
                <wp:inline distT="0" distB="0" distL="114300" distR="114300">
                  <wp:extent cx="2404745" cy="1321435"/>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8"/>
                          <a:srcRect l="14190" t="20998" r="15829" b="14794"/>
                          <a:stretch>
                            <a:fillRect/>
                          </a:stretch>
                        </pic:blipFill>
                        <pic:spPr>
                          <a:xfrm>
                            <a:off x="0" y="0"/>
                            <a:ext cx="2406650" cy="1322663"/>
                          </a:xfrm>
                          <a:prstGeom prst="rect">
                            <a:avLst/>
                          </a:prstGeom>
                          <a:noFill/>
                          <a:ln>
                            <a:noFill/>
                          </a:ln>
                        </pic:spPr>
                      </pic:pic>
                    </a:graphicData>
                  </a:graphic>
                </wp:inline>
              </w:drawing>
            </w:r>
          </w:p>
          <w:p w:rsidR="00F55098" w:rsidRDefault="00F550A3">
            <w:pPr>
              <w:pStyle w:val="NormalWeb"/>
              <w:spacing w:beforeAutospacing="0" w:afterAutospacing="0"/>
              <w:rPr>
                <w:color w:val="000000" w:themeColor="text1"/>
                <w:sz w:val="26"/>
                <w:szCs w:val="26"/>
              </w:rPr>
            </w:pPr>
            <w:r>
              <w:rPr>
                <w:color w:val="000000" w:themeColor="text1"/>
                <w:sz w:val="26"/>
                <w:szCs w:val="26"/>
              </w:rPr>
              <w:t xml:space="preserve"> </w:t>
            </w:r>
          </w:p>
          <w:p w:rsidR="00F55098" w:rsidRDefault="00F550A3">
            <w:pPr>
              <w:pStyle w:val="NormalWeb"/>
              <w:spacing w:beforeAutospacing="0" w:afterAutospacing="0"/>
              <w:rPr>
                <w:color w:val="000000" w:themeColor="text1"/>
                <w:sz w:val="26"/>
                <w:szCs w:val="26"/>
              </w:rPr>
            </w:pPr>
            <w:r>
              <w:rPr>
                <w:color w:val="000000" w:themeColor="text1"/>
                <w:sz w:val="26"/>
                <w:szCs w:val="26"/>
              </w:rPr>
              <w:t>- GV d</w:t>
            </w:r>
            <w:r>
              <w:rPr>
                <w:color w:val="000000" w:themeColor="text1"/>
                <w:sz w:val="26"/>
                <w:szCs w:val="26"/>
              </w:rPr>
              <w:t>ẫ</w:t>
            </w:r>
            <w:r>
              <w:rPr>
                <w:color w:val="000000" w:themeColor="text1"/>
                <w:sz w:val="26"/>
                <w:szCs w:val="26"/>
              </w:rPr>
              <w:t>n t</w:t>
            </w:r>
            <w:r>
              <w:rPr>
                <w:color w:val="000000" w:themeColor="text1"/>
                <w:sz w:val="26"/>
                <w:szCs w:val="26"/>
              </w:rPr>
              <w:t>ắ</w:t>
            </w:r>
            <w:r>
              <w:rPr>
                <w:color w:val="000000" w:themeColor="text1"/>
                <w:sz w:val="26"/>
                <w:szCs w:val="26"/>
              </w:rPr>
              <w:t>t trò chơi: Thám t</w:t>
            </w:r>
            <w:r>
              <w:rPr>
                <w:color w:val="000000" w:themeColor="text1"/>
                <w:sz w:val="26"/>
                <w:szCs w:val="26"/>
              </w:rPr>
              <w:t>ử</w:t>
            </w:r>
            <w:r>
              <w:rPr>
                <w:color w:val="000000" w:themeColor="text1"/>
                <w:sz w:val="26"/>
                <w:szCs w:val="26"/>
              </w:rPr>
              <w:t xml:space="preserve"> s</w:t>
            </w:r>
            <w:r>
              <w:rPr>
                <w:color w:val="000000" w:themeColor="text1"/>
                <w:sz w:val="26"/>
                <w:szCs w:val="26"/>
              </w:rPr>
              <w:t>ạ</w:t>
            </w:r>
            <w:r>
              <w:rPr>
                <w:color w:val="000000" w:themeColor="text1"/>
                <w:sz w:val="26"/>
                <w:szCs w:val="26"/>
              </w:rPr>
              <w:t>ch</w:t>
            </w:r>
          </w:p>
          <w:p w:rsidR="00F55098" w:rsidRDefault="00F550A3">
            <w:pPr>
              <w:pStyle w:val="NormalWeb"/>
              <w:spacing w:beforeAutospacing="0" w:afterAutospacing="0"/>
              <w:rPr>
                <w:color w:val="000000" w:themeColor="text1"/>
                <w:sz w:val="26"/>
                <w:szCs w:val="26"/>
              </w:rPr>
            </w:pPr>
            <w:r>
              <w:rPr>
                <w:color w:val="000000" w:themeColor="text1"/>
                <w:sz w:val="26"/>
                <w:szCs w:val="26"/>
              </w:rPr>
              <w:t xml:space="preserve"> - GV đ</w:t>
            </w:r>
            <w:r>
              <w:rPr>
                <w:color w:val="000000" w:themeColor="text1"/>
                <w:sz w:val="26"/>
                <w:szCs w:val="26"/>
              </w:rPr>
              <w:t>ề</w:t>
            </w:r>
            <w:r>
              <w:rPr>
                <w:color w:val="000000" w:themeColor="text1"/>
                <w:sz w:val="26"/>
                <w:szCs w:val="26"/>
              </w:rPr>
              <w:t xml:space="preserve"> ngh</w:t>
            </w:r>
            <w:r>
              <w:rPr>
                <w:color w:val="000000" w:themeColor="text1"/>
                <w:sz w:val="26"/>
                <w:szCs w:val="26"/>
              </w:rPr>
              <w:t>ị</w:t>
            </w:r>
            <w:r>
              <w:rPr>
                <w:color w:val="000000" w:themeColor="text1"/>
                <w:sz w:val="26"/>
                <w:szCs w:val="26"/>
              </w:rPr>
              <w:t xml:space="preserve"> HS l</w:t>
            </w:r>
            <w:r>
              <w:rPr>
                <w:color w:val="000000" w:themeColor="text1"/>
                <w:sz w:val="26"/>
                <w:szCs w:val="26"/>
              </w:rPr>
              <w:t>ớ</w:t>
            </w:r>
            <w:r>
              <w:rPr>
                <w:color w:val="000000" w:themeColor="text1"/>
                <w:sz w:val="26"/>
                <w:szCs w:val="26"/>
              </w:rPr>
              <w:t>p l</w:t>
            </w:r>
            <w:r>
              <w:rPr>
                <w:color w:val="000000" w:themeColor="text1"/>
                <w:sz w:val="26"/>
                <w:szCs w:val="26"/>
              </w:rPr>
              <w:t>ậ</w:t>
            </w:r>
            <w:r>
              <w:rPr>
                <w:color w:val="000000" w:themeColor="text1"/>
                <w:sz w:val="26"/>
                <w:szCs w:val="26"/>
              </w:rPr>
              <w:t>p thám t</w:t>
            </w:r>
            <w:r>
              <w:rPr>
                <w:color w:val="000000" w:themeColor="text1"/>
                <w:sz w:val="26"/>
                <w:szCs w:val="26"/>
              </w:rPr>
              <w:t>ử</w:t>
            </w:r>
            <w:r>
              <w:rPr>
                <w:color w:val="000000" w:themeColor="text1"/>
                <w:sz w:val="26"/>
                <w:szCs w:val="26"/>
              </w:rPr>
              <w:t xml:space="preserve"> đ</w:t>
            </w:r>
            <w:r>
              <w:rPr>
                <w:color w:val="000000" w:themeColor="text1"/>
                <w:sz w:val="26"/>
                <w:szCs w:val="26"/>
              </w:rPr>
              <w:t>ể</w:t>
            </w:r>
            <w:r>
              <w:rPr>
                <w:color w:val="000000" w:themeColor="text1"/>
                <w:sz w:val="26"/>
                <w:szCs w:val="26"/>
              </w:rPr>
              <w:t xml:space="preserve"> đi truy v</w:t>
            </w:r>
            <w:r>
              <w:rPr>
                <w:color w:val="000000" w:themeColor="text1"/>
                <w:sz w:val="26"/>
                <w:szCs w:val="26"/>
              </w:rPr>
              <w:t>ế</w:t>
            </w:r>
            <w:r>
              <w:rPr>
                <w:color w:val="000000" w:themeColor="text1"/>
                <w:sz w:val="26"/>
                <w:szCs w:val="26"/>
              </w:rPr>
              <w:t>t th</w:t>
            </w:r>
            <w:r>
              <w:rPr>
                <w:color w:val="000000" w:themeColor="text1"/>
                <w:sz w:val="26"/>
                <w:szCs w:val="26"/>
              </w:rPr>
              <w:t>ự</w:t>
            </w:r>
            <w:r>
              <w:rPr>
                <w:color w:val="000000" w:themeColor="text1"/>
                <w:sz w:val="26"/>
                <w:szCs w:val="26"/>
              </w:rPr>
              <w:t>c ph</w:t>
            </w:r>
            <w:r>
              <w:rPr>
                <w:color w:val="000000" w:themeColor="text1"/>
                <w:sz w:val="26"/>
                <w:szCs w:val="26"/>
              </w:rPr>
              <w:t>ẩ</w:t>
            </w:r>
            <w:r>
              <w:rPr>
                <w:color w:val="000000" w:themeColor="text1"/>
                <w:sz w:val="26"/>
                <w:szCs w:val="26"/>
              </w:rPr>
              <w:t>m b</w:t>
            </w:r>
            <w:r>
              <w:rPr>
                <w:color w:val="000000" w:themeColor="text1"/>
                <w:sz w:val="26"/>
                <w:szCs w:val="26"/>
              </w:rPr>
              <w:t>ẩ</w:t>
            </w:r>
            <w:r>
              <w:rPr>
                <w:color w:val="000000" w:themeColor="text1"/>
                <w:sz w:val="26"/>
                <w:szCs w:val="26"/>
              </w:rPr>
              <w:t xml:space="preserve">n </w:t>
            </w:r>
            <w:r>
              <w:rPr>
                <w:color w:val="000000" w:themeColor="text1"/>
                <w:sz w:val="26"/>
                <w:szCs w:val="26"/>
              </w:rPr>
              <w:t>ở</w:t>
            </w:r>
            <w:r>
              <w:rPr>
                <w:color w:val="000000" w:themeColor="text1"/>
                <w:sz w:val="26"/>
                <w:szCs w:val="26"/>
              </w:rPr>
              <w:t xml:space="preserve"> các đ</w:t>
            </w:r>
            <w:r>
              <w:rPr>
                <w:color w:val="000000" w:themeColor="text1"/>
                <w:sz w:val="26"/>
                <w:szCs w:val="26"/>
              </w:rPr>
              <w:t>ị</w:t>
            </w:r>
            <w:r>
              <w:rPr>
                <w:color w:val="000000" w:themeColor="text1"/>
                <w:sz w:val="26"/>
                <w:szCs w:val="26"/>
              </w:rPr>
              <w:t>a đi</w:t>
            </w:r>
            <w:r>
              <w:rPr>
                <w:color w:val="000000" w:themeColor="text1"/>
                <w:sz w:val="26"/>
                <w:szCs w:val="26"/>
              </w:rPr>
              <w:t>ể</w:t>
            </w:r>
            <w:r>
              <w:rPr>
                <w:color w:val="000000" w:themeColor="text1"/>
                <w:sz w:val="26"/>
                <w:szCs w:val="26"/>
              </w:rPr>
              <w:t xml:space="preserve">m khác nhau. </w:t>
            </w:r>
          </w:p>
          <w:p w:rsidR="00F55098" w:rsidRDefault="00F550A3">
            <w:pPr>
              <w:pStyle w:val="NormalWeb"/>
              <w:spacing w:beforeAutospacing="0" w:afterAutospacing="0"/>
              <w:rPr>
                <w:color w:val="000000" w:themeColor="text1"/>
                <w:sz w:val="26"/>
                <w:szCs w:val="26"/>
              </w:rPr>
            </w:pPr>
            <w:r>
              <w:rPr>
                <w:color w:val="000000" w:themeColor="text1"/>
                <w:sz w:val="26"/>
                <w:szCs w:val="26"/>
              </w:rPr>
              <w:t xml:space="preserve"> - GV ph</w:t>
            </w:r>
            <w:r>
              <w:rPr>
                <w:color w:val="000000" w:themeColor="text1"/>
                <w:sz w:val="26"/>
                <w:szCs w:val="26"/>
              </w:rPr>
              <w:t>ổ</w:t>
            </w:r>
            <w:r>
              <w:rPr>
                <w:color w:val="000000" w:themeColor="text1"/>
                <w:sz w:val="26"/>
                <w:szCs w:val="26"/>
              </w:rPr>
              <w:t xml:space="preserve"> bi</w:t>
            </w:r>
            <w:r>
              <w:rPr>
                <w:color w:val="000000" w:themeColor="text1"/>
                <w:sz w:val="26"/>
                <w:szCs w:val="26"/>
              </w:rPr>
              <w:t>ế</w:t>
            </w:r>
            <w:r>
              <w:rPr>
                <w:color w:val="000000" w:themeColor="text1"/>
                <w:sz w:val="26"/>
                <w:szCs w:val="26"/>
              </w:rPr>
              <w:t>n lu</w:t>
            </w:r>
            <w:r>
              <w:rPr>
                <w:color w:val="000000" w:themeColor="text1"/>
                <w:sz w:val="26"/>
                <w:szCs w:val="26"/>
              </w:rPr>
              <w:t>ậ</w:t>
            </w:r>
            <w:r>
              <w:rPr>
                <w:color w:val="000000" w:themeColor="text1"/>
                <w:sz w:val="26"/>
                <w:szCs w:val="26"/>
              </w:rPr>
              <w:t>t chơi.</w:t>
            </w:r>
          </w:p>
          <w:p w:rsidR="00F55098" w:rsidRDefault="00F550A3">
            <w:pPr>
              <w:pStyle w:val="NormalWeb"/>
              <w:spacing w:beforeAutospacing="0" w:afterAutospacing="0"/>
              <w:rPr>
                <w:color w:val="000000" w:themeColor="text1"/>
                <w:sz w:val="26"/>
                <w:szCs w:val="26"/>
              </w:rPr>
            </w:pPr>
            <w:r>
              <w:rPr>
                <w:color w:val="000000" w:themeColor="text1"/>
                <w:sz w:val="26"/>
                <w:szCs w:val="26"/>
              </w:rPr>
              <w:t xml:space="preserve">- </w:t>
            </w:r>
            <w:r>
              <w:rPr>
                <w:color w:val="000000" w:themeColor="text1"/>
                <w:sz w:val="26"/>
                <w:szCs w:val="26"/>
              </w:rPr>
              <w:t>Ti</w:t>
            </w:r>
            <w:r>
              <w:rPr>
                <w:color w:val="000000" w:themeColor="text1"/>
                <w:sz w:val="26"/>
                <w:szCs w:val="26"/>
              </w:rPr>
              <w:t>ế</w:t>
            </w:r>
            <w:r>
              <w:rPr>
                <w:color w:val="000000" w:themeColor="text1"/>
                <w:sz w:val="26"/>
                <w:szCs w:val="26"/>
              </w:rPr>
              <w:t>n hành cho HS chơi.</w:t>
            </w:r>
          </w:p>
          <w:p w:rsidR="00F55098" w:rsidRDefault="00F550A3">
            <w:pPr>
              <w:pStyle w:val="NormalWeb"/>
              <w:spacing w:beforeAutospacing="0" w:afterAutospacing="0"/>
              <w:rPr>
                <w:color w:val="000000" w:themeColor="text1"/>
                <w:sz w:val="26"/>
                <w:szCs w:val="26"/>
              </w:rPr>
            </w:pPr>
            <w:r>
              <w:rPr>
                <w:color w:val="000000" w:themeColor="text1"/>
                <w:sz w:val="26"/>
                <w:szCs w:val="26"/>
              </w:rPr>
              <w:t>- Yêu c</w:t>
            </w:r>
            <w:r>
              <w:rPr>
                <w:color w:val="000000" w:themeColor="text1"/>
                <w:sz w:val="26"/>
                <w:szCs w:val="26"/>
              </w:rPr>
              <w:t>ầ</w:t>
            </w:r>
            <w:r>
              <w:rPr>
                <w:color w:val="000000" w:themeColor="text1"/>
                <w:sz w:val="26"/>
                <w:szCs w:val="26"/>
              </w:rPr>
              <w:t>u các nhóm báo cáo vi</w:t>
            </w:r>
            <w:r>
              <w:rPr>
                <w:color w:val="000000" w:themeColor="text1"/>
                <w:sz w:val="26"/>
                <w:szCs w:val="26"/>
              </w:rPr>
              <w:t>ệ</w:t>
            </w:r>
            <w:r>
              <w:rPr>
                <w:color w:val="000000" w:themeColor="text1"/>
                <w:sz w:val="26"/>
                <w:szCs w:val="26"/>
              </w:rPr>
              <w:t>c làm c</w:t>
            </w:r>
            <w:r>
              <w:rPr>
                <w:color w:val="000000" w:themeColor="text1"/>
                <w:sz w:val="26"/>
                <w:szCs w:val="26"/>
              </w:rPr>
              <w:t>ủ</w:t>
            </w:r>
            <w:r>
              <w:rPr>
                <w:color w:val="000000" w:themeColor="text1"/>
                <w:sz w:val="26"/>
                <w:szCs w:val="26"/>
              </w:rPr>
              <w:t>a mình.</w:t>
            </w:r>
          </w:p>
          <w:p w:rsidR="00F55098" w:rsidRDefault="00F550A3">
            <w:pPr>
              <w:pStyle w:val="NormalWeb"/>
              <w:spacing w:beforeAutospacing="0" w:afterAutospacing="0"/>
              <w:rPr>
                <w:color w:val="000000" w:themeColor="text1"/>
                <w:sz w:val="26"/>
                <w:szCs w:val="26"/>
              </w:rPr>
            </w:pPr>
            <w:r>
              <w:rPr>
                <w:color w:val="000000" w:themeColor="text1"/>
                <w:sz w:val="26"/>
                <w:szCs w:val="26"/>
              </w:rPr>
              <w:t>- M</w:t>
            </w:r>
            <w:r>
              <w:rPr>
                <w:color w:val="000000" w:themeColor="text1"/>
                <w:sz w:val="26"/>
                <w:szCs w:val="26"/>
              </w:rPr>
              <w:t>ờ</w:t>
            </w:r>
            <w:r>
              <w:rPr>
                <w:color w:val="000000" w:themeColor="text1"/>
                <w:sz w:val="26"/>
                <w:szCs w:val="26"/>
              </w:rPr>
              <w:t>i nhóm khác nh</w:t>
            </w:r>
            <w:r>
              <w:rPr>
                <w:color w:val="000000" w:themeColor="text1"/>
                <w:sz w:val="26"/>
                <w:szCs w:val="26"/>
              </w:rPr>
              <w:t>ậ</w:t>
            </w:r>
            <w:r>
              <w:rPr>
                <w:color w:val="000000" w:themeColor="text1"/>
                <w:sz w:val="26"/>
                <w:szCs w:val="26"/>
              </w:rPr>
              <w:t>n xét, b</w:t>
            </w:r>
            <w:r>
              <w:rPr>
                <w:color w:val="000000" w:themeColor="text1"/>
                <w:sz w:val="26"/>
                <w:szCs w:val="26"/>
              </w:rPr>
              <w:t>ổ</w:t>
            </w:r>
            <w:r>
              <w:rPr>
                <w:color w:val="000000" w:themeColor="text1"/>
                <w:sz w:val="26"/>
                <w:szCs w:val="26"/>
              </w:rPr>
              <w:t xml:space="preserve"> sung.</w:t>
            </w:r>
          </w:p>
          <w:p w:rsidR="00F55098" w:rsidRDefault="00F550A3">
            <w:pPr>
              <w:jc w:val="both"/>
              <w:rPr>
                <w:color w:val="000000" w:themeColor="text1"/>
                <w:sz w:val="26"/>
                <w:szCs w:val="26"/>
                <w:lang w:val="nl-NL"/>
              </w:rPr>
            </w:pPr>
            <w:r>
              <w:rPr>
                <w:color w:val="000000" w:themeColor="text1"/>
                <w:sz w:val="26"/>
                <w:szCs w:val="26"/>
                <w:lang w:val="nl-NL"/>
              </w:rPr>
              <w:t>- GV nhận xét chung, tuyên dương.</w:t>
            </w:r>
          </w:p>
          <w:p w:rsidR="00F55098" w:rsidRDefault="00F550A3">
            <w:pPr>
              <w:pStyle w:val="NormalWeb"/>
              <w:spacing w:beforeAutospacing="0" w:afterAutospacing="0"/>
              <w:rPr>
                <w:i/>
                <w:iCs/>
                <w:color w:val="000000" w:themeColor="text1"/>
                <w:sz w:val="26"/>
                <w:szCs w:val="26"/>
                <w:lang w:val="nl-NL"/>
              </w:rPr>
            </w:pPr>
            <w:r>
              <w:rPr>
                <w:i/>
                <w:iCs/>
                <w:color w:val="000000" w:themeColor="text1"/>
                <w:sz w:val="26"/>
                <w:szCs w:val="26"/>
                <w:lang w:val="nl-NL"/>
              </w:rPr>
              <w:t>K</w:t>
            </w:r>
            <w:r>
              <w:rPr>
                <w:i/>
                <w:iCs/>
                <w:color w:val="000000" w:themeColor="text1"/>
                <w:sz w:val="26"/>
                <w:szCs w:val="26"/>
                <w:lang w:val="nl-NL"/>
              </w:rPr>
              <w:t>ế</w:t>
            </w:r>
            <w:r>
              <w:rPr>
                <w:i/>
                <w:iCs/>
                <w:color w:val="000000" w:themeColor="text1"/>
                <w:sz w:val="26"/>
                <w:szCs w:val="26"/>
                <w:lang w:val="nl-NL"/>
              </w:rPr>
              <w:t>t lu</w:t>
            </w:r>
            <w:r>
              <w:rPr>
                <w:i/>
                <w:iCs/>
                <w:color w:val="000000" w:themeColor="text1"/>
                <w:sz w:val="26"/>
                <w:szCs w:val="26"/>
                <w:lang w:val="nl-NL"/>
              </w:rPr>
              <w:t>ậ</w:t>
            </w:r>
            <w:r>
              <w:rPr>
                <w:i/>
                <w:iCs/>
                <w:color w:val="000000" w:themeColor="text1"/>
                <w:sz w:val="26"/>
                <w:szCs w:val="26"/>
                <w:lang w:val="nl-NL"/>
              </w:rPr>
              <w:t>n: “Th</w:t>
            </w:r>
            <w:r>
              <w:rPr>
                <w:i/>
                <w:iCs/>
                <w:color w:val="000000" w:themeColor="text1"/>
                <w:sz w:val="26"/>
                <w:szCs w:val="26"/>
                <w:lang w:val="nl-NL"/>
              </w:rPr>
              <w:t>ự</w:t>
            </w:r>
            <w:r>
              <w:rPr>
                <w:i/>
                <w:iCs/>
                <w:color w:val="000000" w:themeColor="text1"/>
                <w:sz w:val="26"/>
                <w:szCs w:val="26"/>
                <w:lang w:val="nl-NL"/>
              </w:rPr>
              <w:t>c ph</w:t>
            </w:r>
            <w:r>
              <w:rPr>
                <w:i/>
                <w:iCs/>
                <w:color w:val="000000" w:themeColor="text1"/>
                <w:sz w:val="26"/>
                <w:szCs w:val="26"/>
                <w:lang w:val="nl-NL"/>
              </w:rPr>
              <w:t>ẩ</w:t>
            </w:r>
            <w:r>
              <w:rPr>
                <w:i/>
                <w:iCs/>
                <w:color w:val="000000" w:themeColor="text1"/>
                <w:sz w:val="26"/>
                <w:szCs w:val="26"/>
                <w:lang w:val="nl-NL"/>
              </w:rPr>
              <w:t>m b</w:t>
            </w:r>
            <w:r>
              <w:rPr>
                <w:i/>
                <w:iCs/>
                <w:color w:val="000000" w:themeColor="text1"/>
                <w:sz w:val="26"/>
                <w:szCs w:val="26"/>
                <w:lang w:val="nl-NL"/>
              </w:rPr>
              <w:t>ẩ</w:t>
            </w:r>
            <w:r>
              <w:rPr>
                <w:i/>
                <w:iCs/>
                <w:color w:val="000000" w:themeColor="text1"/>
                <w:sz w:val="26"/>
                <w:szCs w:val="26"/>
                <w:lang w:val="nl-NL"/>
              </w:rPr>
              <w:t>n" luôn r</w:t>
            </w:r>
            <w:r>
              <w:rPr>
                <w:i/>
                <w:iCs/>
                <w:color w:val="000000" w:themeColor="text1"/>
                <w:sz w:val="26"/>
                <w:szCs w:val="26"/>
                <w:lang w:val="nl-NL"/>
              </w:rPr>
              <w:t>ấ</w:t>
            </w:r>
            <w:r>
              <w:rPr>
                <w:i/>
                <w:iCs/>
                <w:color w:val="000000" w:themeColor="text1"/>
                <w:sz w:val="26"/>
                <w:szCs w:val="26"/>
                <w:lang w:val="nl-NL"/>
              </w:rPr>
              <w:t>t tinh ranh và nguy hi</w:t>
            </w:r>
            <w:r>
              <w:rPr>
                <w:i/>
                <w:iCs/>
                <w:color w:val="000000" w:themeColor="text1"/>
                <w:sz w:val="26"/>
                <w:szCs w:val="26"/>
                <w:lang w:val="nl-NL"/>
              </w:rPr>
              <w:t>ể</w:t>
            </w:r>
            <w:r>
              <w:rPr>
                <w:i/>
                <w:iCs/>
                <w:color w:val="000000" w:themeColor="text1"/>
                <w:sz w:val="26"/>
                <w:szCs w:val="26"/>
                <w:lang w:val="nl-NL"/>
              </w:rPr>
              <w:t>m. Chúng có th</w:t>
            </w:r>
            <w:r>
              <w:rPr>
                <w:i/>
                <w:iCs/>
                <w:color w:val="000000" w:themeColor="text1"/>
                <w:sz w:val="26"/>
                <w:szCs w:val="26"/>
                <w:lang w:val="nl-NL"/>
              </w:rPr>
              <w:t>ể</w:t>
            </w:r>
            <w:r>
              <w:rPr>
                <w:i/>
                <w:iCs/>
                <w:color w:val="000000" w:themeColor="text1"/>
                <w:sz w:val="26"/>
                <w:szCs w:val="26"/>
                <w:lang w:val="nl-NL"/>
              </w:rPr>
              <w:t xml:space="preserve"> </w:t>
            </w:r>
            <w:r>
              <w:rPr>
                <w:i/>
                <w:iCs/>
                <w:color w:val="000000" w:themeColor="text1"/>
                <w:sz w:val="26"/>
                <w:szCs w:val="26"/>
                <w:lang w:val="nl-NL"/>
              </w:rPr>
              <w:t>ẩ</w:t>
            </w:r>
            <w:r>
              <w:rPr>
                <w:i/>
                <w:iCs/>
                <w:color w:val="000000" w:themeColor="text1"/>
                <w:sz w:val="26"/>
                <w:szCs w:val="26"/>
                <w:lang w:val="nl-NL"/>
              </w:rPr>
              <w:t>n n</w:t>
            </w:r>
            <w:r>
              <w:rPr>
                <w:i/>
                <w:iCs/>
                <w:color w:val="000000" w:themeColor="text1"/>
                <w:sz w:val="26"/>
                <w:szCs w:val="26"/>
                <w:lang w:val="nl-NL"/>
              </w:rPr>
              <w:t>ấ</w:t>
            </w:r>
            <w:r>
              <w:rPr>
                <w:i/>
                <w:iCs/>
                <w:color w:val="000000" w:themeColor="text1"/>
                <w:sz w:val="26"/>
                <w:szCs w:val="26"/>
                <w:lang w:val="nl-NL"/>
              </w:rPr>
              <w:t xml:space="preserve">p </w:t>
            </w:r>
            <w:r>
              <w:rPr>
                <w:i/>
                <w:iCs/>
                <w:color w:val="000000" w:themeColor="text1"/>
                <w:sz w:val="26"/>
                <w:szCs w:val="26"/>
                <w:lang w:val="nl-NL"/>
              </w:rPr>
              <w:t>ở</w:t>
            </w:r>
            <w:r>
              <w:rPr>
                <w:i/>
                <w:iCs/>
                <w:color w:val="000000" w:themeColor="text1"/>
                <w:sz w:val="26"/>
                <w:szCs w:val="26"/>
                <w:lang w:val="nl-NL"/>
              </w:rPr>
              <w:t xml:space="preserve"> b</w:t>
            </w:r>
            <w:r>
              <w:rPr>
                <w:i/>
                <w:iCs/>
                <w:color w:val="000000" w:themeColor="text1"/>
                <w:sz w:val="26"/>
                <w:szCs w:val="26"/>
                <w:lang w:val="nl-NL"/>
              </w:rPr>
              <w:t>ấ</w:t>
            </w:r>
            <w:r>
              <w:rPr>
                <w:i/>
                <w:iCs/>
                <w:color w:val="000000" w:themeColor="text1"/>
                <w:sz w:val="26"/>
                <w:szCs w:val="26"/>
                <w:lang w:val="nl-NL"/>
              </w:rPr>
              <w:t>t kì đâu, vì v</w:t>
            </w:r>
            <w:r>
              <w:rPr>
                <w:i/>
                <w:iCs/>
                <w:color w:val="000000" w:themeColor="text1"/>
                <w:sz w:val="26"/>
                <w:szCs w:val="26"/>
                <w:lang w:val="nl-NL"/>
              </w:rPr>
              <w:t>ậ</w:t>
            </w:r>
            <w:r>
              <w:rPr>
                <w:i/>
                <w:iCs/>
                <w:color w:val="000000" w:themeColor="text1"/>
                <w:sz w:val="26"/>
                <w:szCs w:val="26"/>
                <w:lang w:val="nl-NL"/>
              </w:rPr>
              <w:t>y, tr</w:t>
            </w:r>
            <w:r>
              <w:rPr>
                <w:i/>
                <w:iCs/>
                <w:color w:val="000000" w:themeColor="text1"/>
                <w:sz w:val="26"/>
                <w:szCs w:val="26"/>
                <w:lang w:val="nl-NL"/>
              </w:rPr>
              <w:t>ả</w:t>
            </w:r>
            <w:r>
              <w:rPr>
                <w:i/>
                <w:iCs/>
                <w:color w:val="000000" w:themeColor="text1"/>
                <w:sz w:val="26"/>
                <w:szCs w:val="26"/>
                <w:lang w:val="nl-NL"/>
              </w:rPr>
              <w:t>i chúng ta đ</w:t>
            </w:r>
            <w:r>
              <w:rPr>
                <w:i/>
                <w:iCs/>
                <w:color w:val="000000" w:themeColor="text1"/>
                <w:sz w:val="26"/>
                <w:szCs w:val="26"/>
                <w:lang w:val="nl-NL"/>
              </w:rPr>
              <w:t>ề</w:t>
            </w:r>
            <w:r>
              <w:rPr>
                <w:i/>
                <w:iCs/>
                <w:color w:val="000000" w:themeColor="text1"/>
                <w:sz w:val="26"/>
                <w:szCs w:val="26"/>
                <w:lang w:val="nl-NL"/>
              </w:rPr>
              <w:t>u</w:t>
            </w:r>
            <w:r>
              <w:rPr>
                <w:i/>
                <w:iCs/>
                <w:color w:val="000000" w:themeColor="text1"/>
                <w:sz w:val="26"/>
                <w:szCs w:val="26"/>
                <w:lang w:val="nl-NL"/>
              </w:rPr>
              <w:t xml:space="preserve"> là m</w:t>
            </w:r>
            <w:r>
              <w:rPr>
                <w:i/>
                <w:iCs/>
                <w:color w:val="000000" w:themeColor="text1"/>
                <w:sz w:val="26"/>
                <w:szCs w:val="26"/>
                <w:lang w:val="nl-NL"/>
              </w:rPr>
              <w:t>ộ</w:t>
            </w:r>
            <w:r>
              <w:rPr>
                <w:i/>
                <w:iCs/>
                <w:color w:val="000000" w:themeColor="text1"/>
                <w:sz w:val="26"/>
                <w:szCs w:val="26"/>
                <w:lang w:val="nl-NL"/>
              </w:rPr>
              <w:t>t Th</w:t>
            </w:r>
            <w:r>
              <w:rPr>
                <w:i/>
                <w:iCs/>
                <w:color w:val="000000" w:themeColor="text1"/>
                <w:sz w:val="26"/>
                <w:szCs w:val="26"/>
                <w:lang w:val="nl-NL"/>
              </w:rPr>
              <w:t>ả</w:t>
            </w:r>
            <w:r>
              <w:rPr>
                <w:i/>
                <w:iCs/>
                <w:color w:val="000000" w:themeColor="text1"/>
                <w:sz w:val="26"/>
                <w:szCs w:val="26"/>
                <w:lang w:val="nl-NL"/>
              </w:rPr>
              <w:t>m tr</w:t>
            </w:r>
            <w:r>
              <w:rPr>
                <w:i/>
                <w:iCs/>
                <w:color w:val="000000" w:themeColor="text1"/>
                <w:sz w:val="26"/>
                <w:szCs w:val="26"/>
                <w:lang w:val="nl-NL"/>
              </w:rPr>
              <w:t>ả</w:t>
            </w:r>
            <w:r>
              <w:rPr>
                <w:i/>
                <w:iCs/>
                <w:color w:val="000000" w:themeColor="text1"/>
                <w:sz w:val="26"/>
                <w:szCs w:val="26"/>
                <w:lang w:val="nl-NL"/>
              </w:rPr>
              <w:t xml:space="preserve"> sau đ</w:t>
            </w:r>
            <w:r>
              <w:rPr>
                <w:i/>
                <w:iCs/>
                <w:color w:val="000000" w:themeColor="text1"/>
                <w:sz w:val="26"/>
                <w:szCs w:val="26"/>
                <w:lang w:val="nl-NL"/>
              </w:rPr>
              <w:t>ể</w:t>
            </w:r>
            <w:r>
              <w:rPr>
                <w:i/>
                <w:iCs/>
                <w:color w:val="000000" w:themeColor="text1"/>
                <w:sz w:val="26"/>
                <w:szCs w:val="26"/>
                <w:lang w:val="nl-NL"/>
              </w:rPr>
              <w:t xml:space="preserve"> phát hi</w:t>
            </w:r>
            <w:r>
              <w:rPr>
                <w:i/>
                <w:iCs/>
                <w:color w:val="000000" w:themeColor="text1"/>
                <w:sz w:val="26"/>
                <w:szCs w:val="26"/>
                <w:lang w:val="nl-NL"/>
              </w:rPr>
              <w:t>ệ</w:t>
            </w:r>
            <w:r>
              <w:rPr>
                <w:i/>
                <w:iCs/>
                <w:color w:val="000000" w:themeColor="text1"/>
                <w:sz w:val="26"/>
                <w:szCs w:val="26"/>
                <w:lang w:val="nl-NL"/>
              </w:rPr>
              <w:t>n và lo</w:t>
            </w:r>
            <w:r>
              <w:rPr>
                <w:i/>
                <w:iCs/>
                <w:color w:val="000000" w:themeColor="text1"/>
                <w:sz w:val="26"/>
                <w:szCs w:val="26"/>
                <w:lang w:val="nl-NL"/>
              </w:rPr>
              <w:t>ạ</w:t>
            </w:r>
            <w:r>
              <w:rPr>
                <w:i/>
                <w:iCs/>
                <w:color w:val="000000" w:themeColor="text1"/>
                <w:sz w:val="26"/>
                <w:szCs w:val="26"/>
                <w:lang w:val="nl-NL"/>
              </w:rPr>
              <w:t>i b</w:t>
            </w:r>
            <w:r>
              <w:rPr>
                <w:i/>
                <w:iCs/>
                <w:color w:val="000000" w:themeColor="text1"/>
                <w:sz w:val="26"/>
                <w:szCs w:val="26"/>
                <w:lang w:val="nl-NL"/>
              </w:rPr>
              <w:t>ỏ</w:t>
            </w:r>
            <w:r>
              <w:rPr>
                <w:i/>
                <w:iCs/>
                <w:color w:val="000000" w:themeColor="text1"/>
                <w:sz w:val="26"/>
                <w:szCs w:val="26"/>
                <w:lang w:val="nl-NL"/>
              </w:rPr>
              <w:t xml:space="preserve"> chúng </w:t>
            </w:r>
            <w:r>
              <w:rPr>
                <w:i/>
                <w:iCs/>
                <w:color w:val="000000" w:themeColor="text1"/>
                <w:sz w:val="26"/>
                <w:szCs w:val="26"/>
                <w:lang w:val="nl-NL"/>
              </w:rPr>
              <w:t>ở</w:t>
            </w:r>
            <w:r>
              <w:rPr>
                <w:i/>
                <w:iCs/>
                <w:color w:val="000000" w:themeColor="text1"/>
                <w:sz w:val="26"/>
                <w:szCs w:val="26"/>
                <w:lang w:val="nl-NL"/>
              </w:rPr>
              <w:t xml:space="preserve"> m</w:t>
            </w:r>
            <w:r>
              <w:rPr>
                <w:i/>
                <w:iCs/>
                <w:color w:val="000000" w:themeColor="text1"/>
                <w:sz w:val="26"/>
                <w:szCs w:val="26"/>
                <w:lang w:val="nl-NL"/>
              </w:rPr>
              <w:t>ọ</w:t>
            </w:r>
            <w:r>
              <w:rPr>
                <w:i/>
                <w:iCs/>
                <w:color w:val="000000" w:themeColor="text1"/>
                <w:sz w:val="26"/>
                <w:szCs w:val="26"/>
                <w:lang w:val="nl-NL"/>
              </w:rPr>
              <w:t>i nơi.</w:t>
            </w:r>
          </w:p>
          <w:p w:rsidR="00F55098" w:rsidRDefault="00F550A3">
            <w:pPr>
              <w:jc w:val="both"/>
              <w:rPr>
                <w:b/>
                <w:color w:val="000000" w:themeColor="text1"/>
                <w:sz w:val="26"/>
                <w:szCs w:val="26"/>
                <w:lang w:val="vi-VN"/>
              </w:rPr>
            </w:pPr>
            <w:r>
              <w:rPr>
                <w:b/>
                <w:color w:val="000000" w:themeColor="text1"/>
                <w:sz w:val="26"/>
                <w:szCs w:val="26"/>
                <w:lang w:val="nl-NL"/>
              </w:rPr>
              <w:t xml:space="preserve">4. Vận dụng </w:t>
            </w:r>
            <w:r>
              <w:rPr>
                <w:b/>
                <w:color w:val="000000" w:themeColor="text1"/>
                <w:sz w:val="26"/>
                <w:szCs w:val="26"/>
                <w:lang w:val="vi-VN"/>
              </w:rPr>
              <w:t>(2 phút)</w:t>
            </w:r>
          </w:p>
          <w:p w:rsidR="00F55098" w:rsidRDefault="00F550A3">
            <w:pPr>
              <w:jc w:val="both"/>
              <w:rPr>
                <w:color w:val="000000" w:themeColor="text1"/>
                <w:sz w:val="26"/>
                <w:szCs w:val="26"/>
                <w:lang w:val="nl-NL"/>
              </w:rPr>
            </w:pPr>
            <w:r>
              <w:rPr>
                <w:color w:val="000000" w:themeColor="text1"/>
                <w:sz w:val="26"/>
                <w:szCs w:val="26"/>
                <w:lang w:val="nl-NL"/>
              </w:rPr>
              <w:t>- GV nêu yêu cầu và hướng dẫn học sinh về nhà cùng với người thân:</w:t>
            </w:r>
          </w:p>
          <w:p w:rsidR="00F55098" w:rsidRDefault="00F550A3">
            <w:pPr>
              <w:pStyle w:val="NormalWeb"/>
              <w:spacing w:beforeAutospacing="0" w:afterAutospacing="0"/>
              <w:rPr>
                <w:color w:val="000000" w:themeColor="text1"/>
                <w:sz w:val="26"/>
                <w:szCs w:val="26"/>
                <w:lang w:val="nl-NL"/>
              </w:rPr>
            </w:pPr>
            <w:r>
              <w:rPr>
                <w:color w:val="000000" w:themeColor="text1"/>
                <w:sz w:val="26"/>
                <w:szCs w:val="26"/>
                <w:lang w:val="nl-NL"/>
              </w:rPr>
              <w:t>+ Cùng ngư</w:t>
            </w:r>
            <w:r>
              <w:rPr>
                <w:color w:val="000000" w:themeColor="text1"/>
                <w:sz w:val="26"/>
                <w:szCs w:val="26"/>
                <w:lang w:val="nl-NL"/>
              </w:rPr>
              <w:t>ờ</w:t>
            </w:r>
            <w:r>
              <w:rPr>
                <w:color w:val="000000" w:themeColor="text1"/>
                <w:sz w:val="26"/>
                <w:szCs w:val="26"/>
                <w:lang w:val="nl-NL"/>
              </w:rPr>
              <w:t>i thân th</w:t>
            </w:r>
            <w:r>
              <w:rPr>
                <w:color w:val="000000" w:themeColor="text1"/>
                <w:sz w:val="26"/>
                <w:szCs w:val="26"/>
                <w:lang w:val="nl-NL"/>
              </w:rPr>
              <w:t>ự</w:t>
            </w:r>
            <w:r>
              <w:rPr>
                <w:color w:val="000000" w:themeColor="text1"/>
                <w:sz w:val="26"/>
                <w:szCs w:val="26"/>
                <w:lang w:val="nl-NL"/>
              </w:rPr>
              <w:t>c hi</w:t>
            </w:r>
            <w:r>
              <w:rPr>
                <w:color w:val="000000" w:themeColor="text1"/>
                <w:sz w:val="26"/>
                <w:szCs w:val="26"/>
                <w:lang w:val="nl-NL"/>
              </w:rPr>
              <w:t>ệ</w:t>
            </w:r>
            <w:r>
              <w:rPr>
                <w:color w:val="000000" w:themeColor="text1"/>
                <w:sz w:val="26"/>
                <w:szCs w:val="26"/>
                <w:lang w:val="nl-NL"/>
              </w:rPr>
              <w:t>n: ki</w:t>
            </w:r>
            <w:r>
              <w:rPr>
                <w:color w:val="000000" w:themeColor="text1"/>
                <w:sz w:val="26"/>
                <w:szCs w:val="26"/>
                <w:lang w:val="nl-NL"/>
              </w:rPr>
              <w:t>ể</w:t>
            </w:r>
            <w:r>
              <w:rPr>
                <w:color w:val="000000" w:themeColor="text1"/>
                <w:sz w:val="26"/>
                <w:szCs w:val="26"/>
                <w:lang w:val="nl-NL"/>
              </w:rPr>
              <w:t>m tra th</w:t>
            </w:r>
            <w:r>
              <w:rPr>
                <w:color w:val="000000" w:themeColor="text1"/>
                <w:sz w:val="26"/>
                <w:szCs w:val="26"/>
                <w:lang w:val="nl-NL"/>
              </w:rPr>
              <w:t>ự</w:t>
            </w:r>
            <w:r>
              <w:rPr>
                <w:color w:val="000000" w:themeColor="text1"/>
                <w:sz w:val="26"/>
                <w:szCs w:val="26"/>
                <w:lang w:val="nl-NL"/>
              </w:rPr>
              <w:t>c ph</w:t>
            </w:r>
            <w:r>
              <w:rPr>
                <w:color w:val="000000" w:themeColor="text1"/>
                <w:sz w:val="26"/>
                <w:szCs w:val="26"/>
                <w:lang w:val="nl-NL"/>
              </w:rPr>
              <w:t>ẩ</w:t>
            </w:r>
            <w:r>
              <w:rPr>
                <w:color w:val="000000" w:themeColor="text1"/>
                <w:sz w:val="26"/>
                <w:szCs w:val="26"/>
                <w:lang w:val="nl-NL"/>
              </w:rPr>
              <w:t>m t</w:t>
            </w:r>
            <w:r>
              <w:rPr>
                <w:color w:val="000000" w:themeColor="text1"/>
                <w:sz w:val="26"/>
                <w:szCs w:val="26"/>
                <w:lang w:val="nl-NL"/>
              </w:rPr>
              <w:t>ạ</w:t>
            </w:r>
            <w:r>
              <w:rPr>
                <w:color w:val="000000" w:themeColor="text1"/>
                <w:sz w:val="26"/>
                <w:szCs w:val="26"/>
                <w:lang w:val="nl-NL"/>
              </w:rPr>
              <w:t>i gia đình đ</w:t>
            </w:r>
            <w:r>
              <w:rPr>
                <w:color w:val="000000" w:themeColor="text1"/>
                <w:sz w:val="26"/>
                <w:szCs w:val="26"/>
                <w:lang w:val="nl-NL"/>
              </w:rPr>
              <w:t>ể</w:t>
            </w:r>
            <w:r>
              <w:rPr>
                <w:color w:val="000000" w:themeColor="text1"/>
                <w:sz w:val="26"/>
                <w:szCs w:val="26"/>
                <w:lang w:val="nl-NL"/>
              </w:rPr>
              <w:t xml:space="preserve"> đ</w:t>
            </w:r>
            <w:r>
              <w:rPr>
                <w:color w:val="000000" w:themeColor="text1"/>
                <w:sz w:val="26"/>
                <w:szCs w:val="26"/>
                <w:lang w:val="nl-NL"/>
              </w:rPr>
              <w:t>ả</w:t>
            </w:r>
            <w:r>
              <w:rPr>
                <w:color w:val="000000" w:themeColor="text1"/>
                <w:sz w:val="26"/>
                <w:szCs w:val="26"/>
                <w:lang w:val="nl-NL"/>
              </w:rPr>
              <w:t>m b</w:t>
            </w:r>
            <w:r>
              <w:rPr>
                <w:color w:val="000000" w:themeColor="text1"/>
                <w:sz w:val="26"/>
                <w:szCs w:val="26"/>
                <w:lang w:val="nl-NL"/>
              </w:rPr>
              <w:t>ả</w:t>
            </w:r>
            <w:r>
              <w:rPr>
                <w:color w:val="000000" w:themeColor="text1"/>
                <w:sz w:val="26"/>
                <w:szCs w:val="26"/>
                <w:lang w:val="nl-NL"/>
              </w:rPr>
              <w:t>o v</w:t>
            </w:r>
            <w:r>
              <w:rPr>
                <w:color w:val="000000" w:themeColor="text1"/>
                <w:sz w:val="26"/>
                <w:szCs w:val="26"/>
                <w:lang w:val="nl-NL"/>
              </w:rPr>
              <w:t>ệ</w:t>
            </w:r>
            <w:r>
              <w:rPr>
                <w:color w:val="000000" w:themeColor="text1"/>
                <w:sz w:val="26"/>
                <w:szCs w:val="26"/>
                <w:lang w:val="nl-NL"/>
              </w:rPr>
              <w:t xml:space="preserve"> sinh an toàn th</w:t>
            </w:r>
            <w:r>
              <w:rPr>
                <w:color w:val="000000" w:themeColor="text1"/>
                <w:sz w:val="26"/>
                <w:szCs w:val="26"/>
                <w:lang w:val="nl-NL"/>
              </w:rPr>
              <w:t>ự</w:t>
            </w:r>
            <w:r>
              <w:rPr>
                <w:color w:val="000000" w:themeColor="text1"/>
                <w:sz w:val="26"/>
                <w:szCs w:val="26"/>
                <w:lang w:val="nl-NL"/>
              </w:rPr>
              <w:t>c ph</w:t>
            </w:r>
            <w:r>
              <w:rPr>
                <w:color w:val="000000" w:themeColor="text1"/>
                <w:sz w:val="26"/>
                <w:szCs w:val="26"/>
                <w:lang w:val="nl-NL"/>
              </w:rPr>
              <w:t>ẩ</w:t>
            </w:r>
            <w:r>
              <w:rPr>
                <w:color w:val="000000" w:themeColor="text1"/>
                <w:sz w:val="26"/>
                <w:szCs w:val="26"/>
                <w:lang w:val="nl-NL"/>
              </w:rPr>
              <w:t>m, lo</w:t>
            </w:r>
            <w:r>
              <w:rPr>
                <w:color w:val="000000" w:themeColor="text1"/>
                <w:sz w:val="26"/>
                <w:szCs w:val="26"/>
                <w:lang w:val="nl-NL"/>
              </w:rPr>
              <w:t>ạ</w:t>
            </w:r>
            <w:r>
              <w:rPr>
                <w:color w:val="000000" w:themeColor="text1"/>
                <w:sz w:val="26"/>
                <w:szCs w:val="26"/>
                <w:lang w:val="nl-NL"/>
              </w:rPr>
              <w:t>i b</w:t>
            </w:r>
            <w:r>
              <w:rPr>
                <w:color w:val="000000" w:themeColor="text1"/>
                <w:sz w:val="26"/>
                <w:szCs w:val="26"/>
                <w:lang w:val="nl-NL"/>
              </w:rPr>
              <w:t>ỏ</w:t>
            </w:r>
            <w:r>
              <w:rPr>
                <w:color w:val="000000" w:themeColor="text1"/>
                <w:sz w:val="26"/>
                <w:szCs w:val="26"/>
                <w:lang w:val="nl-NL"/>
              </w:rPr>
              <w:t xml:space="preserve"> nh</w:t>
            </w:r>
            <w:r>
              <w:rPr>
                <w:color w:val="000000" w:themeColor="text1"/>
                <w:sz w:val="26"/>
                <w:szCs w:val="26"/>
                <w:lang w:val="nl-NL"/>
              </w:rPr>
              <w:t>ữ</w:t>
            </w:r>
            <w:r>
              <w:rPr>
                <w:color w:val="000000" w:themeColor="text1"/>
                <w:sz w:val="26"/>
                <w:szCs w:val="26"/>
                <w:lang w:val="nl-NL"/>
              </w:rPr>
              <w:t>ng th</w:t>
            </w:r>
            <w:r>
              <w:rPr>
                <w:color w:val="000000" w:themeColor="text1"/>
                <w:sz w:val="26"/>
                <w:szCs w:val="26"/>
                <w:lang w:val="nl-NL"/>
              </w:rPr>
              <w:t>ứ</w:t>
            </w:r>
            <w:r>
              <w:rPr>
                <w:color w:val="000000" w:themeColor="text1"/>
                <w:sz w:val="26"/>
                <w:szCs w:val="26"/>
                <w:lang w:val="nl-NL"/>
              </w:rPr>
              <w:t>c ăn h</w:t>
            </w:r>
            <w:r>
              <w:rPr>
                <w:color w:val="000000" w:themeColor="text1"/>
                <w:sz w:val="26"/>
                <w:szCs w:val="26"/>
                <w:lang w:val="nl-NL"/>
              </w:rPr>
              <w:t>ỏ</w:t>
            </w:r>
            <w:r>
              <w:rPr>
                <w:color w:val="000000" w:themeColor="text1"/>
                <w:sz w:val="26"/>
                <w:szCs w:val="26"/>
                <w:lang w:val="nl-NL"/>
              </w:rPr>
              <w:t>ng, ôi thiu, quá h</w:t>
            </w:r>
            <w:r>
              <w:rPr>
                <w:color w:val="000000" w:themeColor="text1"/>
                <w:sz w:val="26"/>
                <w:szCs w:val="26"/>
                <w:lang w:val="nl-NL"/>
              </w:rPr>
              <w:t>ạ</w:t>
            </w:r>
            <w:r>
              <w:rPr>
                <w:color w:val="000000" w:themeColor="text1"/>
                <w:sz w:val="26"/>
                <w:szCs w:val="26"/>
                <w:lang w:val="nl-NL"/>
              </w:rPr>
              <w:t>n,...</w:t>
            </w:r>
          </w:p>
          <w:p w:rsidR="00F55098" w:rsidRDefault="00F550A3">
            <w:pPr>
              <w:pStyle w:val="NormalWeb"/>
              <w:spacing w:beforeAutospacing="0" w:afterAutospacing="0"/>
              <w:rPr>
                <w:color w:val="000000" w:themeColor="text1"/>
                <w:sz w:val="26"/>
                <w:szCs w:val="26"/>
                <w:lang w:val="nl-NL"/>
              </w:rPr>
            </w:pPr>
            <w:r>
              <w:rPr>
                <w:color w:val="000000" w:themeColor="text1"/>
                <w:sz w:val="26"/>
                <w:szCs w:val="26"/>
                <w:lang w:val="nl-NL"/>
              </w:rPr>
              <w:t>- Nh</w:t>
            </w:r>
            <w:r>
              <w:rPr>
                <w:color w:val="000000" w:themeColor="text1"/>
                <w:sz w:val="26"/>
                <w:szCs w:val="26"/>
                <w:lang w:val="nl-NL"/>
              </w:rPr>
              <w:t>ậ</w:t>
            </w:r>
            <w:r>
              <w:rPr>
                <w:color w:val="000000" w:themeColor="text1"/>
                <w:sz w:val="26"/>
                <w:szCs w:val="26"/>
                <w:lang w:val="nl-NL"/>
              </w:rPr>
              <w:t>n xét sau ti</w:t>
            </w:r>
            <w:r>
              <w:rPr>
                <w:color w:val="000000" w:themeColor="text1"/>
                <w:sz w:val="26"/>
                <w:szCs w:val="26"/>
                <w:lang w:val="nl-NL"/>
              </w:rPr>
              <w:t>ế</w:t>
            </w:r>
            <w:r>
              <w:rPr>
                <w:color w:val="000000" w:themeColor="text1"/>
                <w:sz w:val="26"/>
                <w:szCs w:val="26"/>
                <w:lang w:val="nl-NL"/>
              </w:rPr>
              <w:t>t d</w:t>
            </w:r>
            <w:r>
              <w:rPr>
                <w:color w:val="000000" w:themeColor="text1"/>
                <w:sz w:val="26"/>
                <w:szCs w:val="26"/>
                <w:lang w:val="nl-NL"/>
              </w:rPr>
              <w:t>ạ</w:t>
            </w:r>
            <w:r>
              <w:rPr>
                <w:color w:val="000000" w:themeColor="text1"/>
                <w:sz w:val="26"/>
                <w:szCs w:val="26"/>
                <w:lang w:val="nl-NL"/>
              </w:rPr>
              <w:t>y, d</w:t>
            </w:r>
            <w:r>
              <w:rPr>
                <w:color w:val="000000" w:themeColor="text1"/>
                <w:sz w:val="26"/>
                <w:szCs w:val="26"/>
                <w:lang w:val="nl-NL"/>
              </w:rPr>
              <w:t>ặ</w:t>
            </w:r>
            <w:r>
              <w:rPr>
                <w:color w:val="000000" w:themeColor="text1"/>
                <w:sz w:val="26"/>
                <w:szCs w:val="26"/>
                <w:lang w:val="nl-NL"/>
              </w:rPr>
              <w:t>n dò v</w:t>
            </w:r>
            <w:r>
              <w:rPr>
                <w:color w:val="000000" w:themeColor="text1"/>
                <w:sz w:val="26"/>
                <w:szCs w:val="26"/>
                <w:lang w:val="nl-NL"/>
              </w:rPr>
              <w:t>ề</w:t>
            </w:r>
            <w:r>
              <w:rPr>
                <w:color w:val="000000" w:themeColor="text1"/>
                <w:sz w:val="26"/>
                <w:szCs w:val="26"/>
                <w:lang w:val="nl-NL"/>
              </w:rPr>
              <w:t xml:space="preserve"> nhà.</w:t>
            </w:r>
          </w:p>
        </w:tc>
        <w:tc>
          <w:tcPr>
            <w:tcW w:w="4697" w:type="dxa"/>
          </w:tcPr>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A3">
            <w:pPr>
              <w:jc w:val="both"/>
              <w:rPr>
                <w:color w:val="000000" w:themeColor="text1"/>
                <w:sz w:val="26"/>
                <w:szCs w:val="26"/>
              </w:rPr>
            </w:pPr>
            <w:r>
              <w:rPr>
                <w:color w:val="000000" w:themeColor="text1"/>
                <w:sz w:val="26"/>
                <w:szCs w:val="26"/>
                <w:lang w:val="nl-NL"/>
              </w:rPr>
              <w:t xml:space="preserve">- </w:t>
            </w:r>
            <w:r>
              <w:rPr>
                <w:color w:val="000000" w:themeColor="text1"/>
                <w:sz w:val="26"/>
                <w:szCs w:val="26"/>
              </w:rPr>
              <w:t>HS chia nhóm lập thám tử.</w:t>
            </w:r>
          </w:p>
          <w:p w:rsidR="00F55098" w:rsidRDefault="00F55098">
            <w:pPr>
              <w:jc w:val="both"/>
              <w:rPr>
                <w:color w:val="000000" w:themeColor="text1"/>
                <w:sz w:val="26"/>
                <w:szCs w:val="26"/>
              </w:rPr>
            </w:pPr>
          </w:p>
          <w:p w:rsidR="00F55098" w:rsidRDefault="00F550A3">
            <w:pPr>
              <w:jc w:val="both"/>
              <w:rPr>
                <w:color w:val="000000" w:themeColor="text1"/>
                <w:sz w:val="26"/>
                <w:szCs w:val="26"/>
              </w:rPr>
            </w:pPr>
            <w:r>
              <w:rPr>
                <w:color w:val="000000" w:themeColor="text1"/>
                <w:sz w:val="26"/>
                <w:szCs w:val="26"/>
              </w:rPr>
              <w:t>- Lắng nghe luật chơi.</w:t>
            </w:r>
          </w:p>
          <w:p w:rsidR="00F55098" w:rsidRDefault="00F55098">
            <w:pPr>
              <w:jc w:val="both"/>
              <w:rPr>
                <w:color w:val="000000" w:themeColor="text1"/>
                <w:sz w:val="26"/>
                <w:szCs w:val="26"/>
              </w:rPr>
            </w:pPr>
          </w:p>
          <w:p w:rsidR="00F55098" w:rsidRDefault="00F550A3">
            <w:pPr>
              <w:jc w:val="both"/>
              <w:rPr>
                <w:color w:val="000000" w:themeColor="text1"/>
                <w:sz w:val="26"/>
                <w:szCs w:val="26"/>
              </w:rPr>
            </w:pPr>
            <w:r>
              <w:rPr>
                <w:color w:val="000000" w:themeColor="text1"/>
                <w:sz w:val="26"/>
                <w:szCs w:val="26"/>
                <w:lang w:val="nl-NL"/>
              </w:rPr>
              <w:t xml:space="preserve">- </w:t>
            </w:r>
            <w:r>
              <w:rPr>
                <w:color w:val="000000" w:themeColor="text1"/>
                <w:sz w:val="26"/>
                <w:szCs w:val="26"/>
              </w:rPr>
              <w:t>Các nhóm thám tử truy vết và ghi ra giấy những thực phẩm không sạch.</w:t>
            </w:r>
          </w:p>
          <w:p w:rsidR="00F55098" w:rsidRDefault="00F550A3">
            <w:pPr>
              <w:jc w:val="both"/>
              <w:rPr>
                <w:color w:val="000000" w:themeColor="text1"/>
                <w:sz w:val="26"/>
                <w:szCs w:val="26"/>
              </w:rPr>
            </w:pPr>
            <w:r>
              <w:rPr>
                <w:color w:val="000000" w:themeColor="text1"/>
                <w:sz w:val="26"/>
                <w:szCs w:val="26"/>
              </w:rPr>
              <w:t>- Các nhóm báo cáo.</w:t>
            </w:r>
          </w:p>
          <w:p w:rsidR="00F55098" w:rsidRDefault="00F55098">
            <w:pPr>
              <w:jc w:val="both"/>
              <w:rPr>
                <w:color w:val="000000" w:themeColor="text1"/>
                <w:sz w:val="26"/>
                <w:szCs w:val="26"/>
              </w:rPr>
            </w:pPr>
          </w:p>
          <w:p w:rsidR="00F55098" w:rsidRDefault="00F550A3">
            <w:pPr>
              <w:jc w:val="both"/>
              <w:rPr>
                <w:color w:val="000000" w:themeColor="text1"/>
                <w:sz w:val="26"/>
                <w:szCs w:val="26"/>
              </w:rPr>
            </w:pPr>
            <w:r>
              <w:rPr>
                <w:color w:val="000000" w:themeColor="text1"/>
                <w:sz w:val="26"/>
                <w:szCs w:val="26"/>
              </w:rPr>
              <w:t xml:space="preserve">- Nhóm khác bổ </w:t>
            </w:r>
            <w:r>
              <w:rPr>
                <w:color w:val="000000" w:themeColor="text1"/>
                <w:sz w:val="26"/>
                <w:szCs w:val="26"/>
              </w:rPr>
              <w:t>sung.</w:t>
            </w:r>
          </w:p>
          <w:p w:rsidR="00F55098" w:rsidRDefault="00F550A3">
            <w:pPr>
              <w:jc w:val="both"/>
              <w:rPr>
                <w:color w:val="000000" w:themeColor="text1"/>
                <w:sz w:val="26"/>
                <w:szCs w:val="26"/>
                <w:lang w:val="nl-NL"/>
              </w:rPr>
            </w:pPr>
            <w:r>
              <w:rPr>
                <w:color w:val="000000" w:themeColor="text1"/>
                <w:sz w:val="26"/>
                <w:szCs w:val="26"/>
                <w:lang w:val="nl-NL"/>
              </w:rPr>
              <w:t xml:space="preserve">- Các </w:t>
            </w:r>
            <w:r>
              <w:rPr>
                <w:color w:val="000000" w:themeColor="text1"/>
                <w:sz w:val="26"/>
                <w:szCs w:val="26"/>
              </w:rPr>
              <w:t>HS</w:t>
            </w:r>
            <w:r>
              <w:rPr>
                <w:color w:val="000000" w:themeColor="text1"/>
                <w:sz w:val="26"/>
                <w:szCs w:val="26"/>
                <w:lang w:val="nl-NL"/>
              </w:rPr>
              <w:t xml:space="preserve"> nhận xét.</w:t>
            </w:r>
          </w:p>
          <w:p w:rsidR="00F55098" w:rsidRDefault="00F550A3">
            <w:pPr>
              <w:jc w:val="both"/>
              <w:rPr>
                <w:color w:val="000000" w:themeColor="text1"/>
                <w:sz w:val="26"/>
                <w:szCs w:val="26"/>
                <w:lang w:val="nl-NL"/>
              </w:rPr>
            </w:pPr>
            <w:r>
              <w:rPr>
                <w:color w:val="000000" w:themeColor="text1"/>
                <w:sz w:val="26"/>
                <w:szCs w:val="26"/>
                <w:lang w:val="nl-NL"/>
              </w:rPr>
              <w:t>- Lắng nghe, rút kinh nghiệm.</w:t>
            </w: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A3">
            <w:pPr>
              <w:jc w:val="both"/>
              <w:rPr>
                <w:color w:val="000000" w:themeColor="text1"/>
                <w:sz w:val="26"/>
                <w:szCs w:val="26"/>
                <w:lang w:val="nl-NL"/>
              </w:rPr>
            </w:pPr>
            <w:r>
              <w:rPr>
                <w:color w:val="000000" w:themeColor="text1"/>
                <w:sz w:val="26"/>
                <w:szCs w:val="26"/>
                <w:lang w:val="nl-NL"/>
              </w:rPr>
              <w:t>- Học sinh tiếp nhận thông tin và yêu cầu để về nhà ứng dụng.</w:t>
            </w:r>
          </w:p>
          <w:p w:rsidR="00F55098" w:rsidRDefault="00F55098">
            <w:pPr>
              <w:jc w:val="both"/>
              <w:rPr>
                <w:color w:val="000000" w:themeColor="text1"/>
                <w:sz w:val="26"/>
                <w:szCs w:val="26"/>
                <w:lang w:val="nl-NL"/>
              </w:rPr>
            </w:pPr>
          </w:p>
          <w:p w:rsidR="00F55098" w:rsidRDefault="00F550A3">
            <w:pPr>
              <w:jc w:val="both"/>
              <w:rPr>
                <w:color w:val="000000" w:themeColor="text1"/>
                <w:sz w:val="26"/>
                <w:szCs w:val="26"/>
                <w:lang w:val="nl-NL"/>
              </w:rPr>
            </w:pPr>
            <w:r>
              <w:rPr>
                <w:color w:val="000000" w:themeColor="text1"/>
                <w:sz w:val="26"/>
                <w:szCs w:val="26"/>
                <w:lang w:val="nl-NL"/>
              </w:rPr>
              <w:t>- HS lắng nghe, rút kinh nghiệm</w:t>
            </w:r>
          </w:p>
        </w:tc>
      </w:tr>
    </w:tbl>
    <w:p w:rsidR="00F55098" w:rsidRDefault="00F550A3">
      <w:pPr>
        <w:pStyle w:val="NormalWeb"/>
        <w:spacing w:beforeAutospacing="0" w:afterAutospacing="0"/>
        <w:jc w:val="both"/>
        <w:rPr>
          <w:color w:val="000000" w:themeColor="text1"/>
          <w:sz w:val="26"/>
          <w:szCs w:val="26"/>
        </w:rPr>
      </w:pPr>
      <w:r>
        <w:rPr>
          <w:b/>
          <w:color w:val="000000" w:themeColor="text1"/>
          <w:sz w:val="26"/>
          <w:szCs w:val="26"/>
        </w:rPr>
        <w:t>IV. ĐI</w:t>
      </w:r>
      <w:r>
        <w:rPr>
          <w:b/>
          <w:color w:val="000000" w:themeColor="text1"/>
          <w:sz w:val="26"/>
          <w:szCs w:val="26"/>
        </w:rPr>
        <w:t>Ề</w:t>
      </w:r>
      <w:r>
        <w:rPr>
          <w:b/>
          <w:color w:val="000000" w:themeColor="text1"/>
          <w:sz w:val="26"/>
          <w:szCs w:val="26"/>
        </w:rPr>
        <w:t>U CH</w:t>
      </w:r>
      <w:r>
        <w:rPr>
          <w:b/>
          <w:color w:val="000000" w:themeColor="text1"/>
          <w:sz w:val="26"/>
          <w:szCs w:val="26"/>
        </w:rPr>
        <w:t>Ỉ</w:t>
      </w:r>
      <w:r>
        <w:rPr>
          <w:b/>
          <w:color w:val="000000" w:themeColor="text1"/>
          <w:sz w:val="26"/>
          <w:szCs w:val="26"/>
        </w:rPr>
        <w:t>NH SAU TI</w:t>
      </w:r>
      <w:r>
        <w:rPr>
          <w:b/>
          <w:color w:val="000000" w:themeColor="text1"/>
          <w:sz w:val="26"/>
          <w:szCs w:val="26"/>
        </w:rPr>
        <w:t>Ế</w:t>
      </w:r>
      <w:r>
        <w:rPr>
          <w:b/>
          <w:color w:val="000000" w:themeColor="text1"/>
          <w:sz w:val="26"/>
          <w:szCs w:val="26"/>
        </w:rPr>
        <w:t>T H</w:t>
      </w:r>
      <w:r>
        <w:rPr>
          <w:b/>
          <w:color w:val="000000" w:themeColor="text1"/>
          <w:sz w:val="26"/>
          <w:szCs w:val="26"/>
        </w:rPr>
        <w:t>Ọ</w:t>
      </w:r>
      <w:r>
        <w:rPr>
          <w:b/>
          <w:color w:val="000000" w:themeColor="text1"/>
          <w:sz w:val="26"/>
          <w:szCs w:val="26"/>
        </w:rPr>
        <w:t xml:space="preserve">C </w:t>
      </w:r>
      <w:r>
        <w:rPr>
          <w:color w:val="000000" w:themeColor="text1"/>
          <w:sz w:val="26"/>
          <w:szCs w:val="26"/>
        </w:rPr>
        <w:t>(N</w:t>
      </w:r>
      <w:r>
        <w:rPr>
          <w:color w:val="000000" w:themeColor="text1"/>
          <w:sz w:val="26"/>
          <w:szCs w:val="26"/>
        </w:rPr>
        <w:t>ế</w:t>
      </w:r>
      <w:r>
        <w:rPr>
          <w:color w:val="000000" w:themeColor="text1"/>
          <w:sz w:val="26"/>
          <w:szCs w:val="26"/>
        </w:rPr>
        <w:t>u có)</w:t>
      </w:r>
    </w:p>
    <w:p w:rsidR="00F55098" w:rsidRDefault="00F550A3">
      <w:pPr>
        <w:jc w:val="both"/>
        <w:rPr>
          <w:color w:val="000000" w:themeColor="text1"/>
          <w:szCs w:val="26"/>
          <w:lang w:val="vi-VN"/>
        </w:rPr>
      </w:pPr>
      <w:r>
        <w:rPr>
          <w:color w:val="000000" w:themeColor="text1"/>
          <w:szCs w:val="26"/>
          <w:lang w:val="vi-VN"/>
        </w:rPr>
        <w:t>...............................................................</w:t>
      </w:r>
      <w:r>
        <w:rPr>
          <w:color w:val="000000" w:themeColor="text1"/>
          <w:szCs w:val="26"/>
          <w:lang w:val="vi-VN"/>
        </w:rPr>
        <w:t>......................................................................................................</w:t>
      </w:r>
    </w:p>
    <w:p w:rsidR="00F55098" w:rsidRDefault="00F550A3">
      <w:pPr>
        <w:jc w:val="both"/>
        <w:rPr>
          <w:color w:val="000000" w:themeColor="text1"/>
          <w:szCs w:val="26"/>
          <w:lang w:val="vi-VN"/>
        </w:rPr>
      </w:pPr>
      <w:r>
        <w:rPr>
          <w:color w:val="000000" w:themeColor="text1"/>
          <w:szCs w:val="26"/>
          <w:lang w:val="vi-VN"/>
        </w:rPr>
        <w:t>.........................................................................................................................................................</w:t>
      </w:r>
      <w:r>
        <w:rPr>
          <w:color w:val="000000" w:themeColor="text1"/>
          <w:szCs w:val="26"/>
          <w:lang w:val="vi-VN"/>
        </w:rPr>
        <w:t>............</w:t>
      </w:r>
    </w:p>
    <w:p w:rsidR="00F55098" w:rsidRDefault="00F550A3">
      <w:pPr>
        <w:tabs>
          <w:tab w:val="left" w:pos="142"/>
        </w:tabs>
        <w:jc w:val="center"/>
        <w:rPr>
          <w:color w:val="000000" w:themeColor="text1"/>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F55098" w:rsidRDefault="00F550A3">
      <w:pPr>
        <w:jc w:val="center"/>
        <w:rPr>
          <w:color w:val="000000" w:themeColor="text1"/>
          <w:sz w:val="26"/>
          <w:szCs w:val="26"/>
          <w:lang w:val="vi-VN"/>
        </w:rPr>
      </w:pPr>
      <w:r>
        <w:rPr>
          <w:b/>
          <w:color w:val="000000" w:themeColor="text1"/>
          <w:sz w:val="26"/>
          <w:szCs w:val="26"/>
          <w:lang w:val="pt-BR"/>
        </w:rPr>
        <w:t>SINH HOẠT LỚP</w:t>
      </w:r>
    </w:p>
    <w:p w:rsidR="00F55098" w:rsidRDefault="00F550A3">
      <w:pPr>
        <w:jc w:val="center"/>
        <w:rPr>
          <w:b/>
          <w:color w:val="000000" w:themeColor="text1"/>
          <w:sz w:val="26"/>
          <w:szCs w:val="26"/>
          <w:lang w:val="vi-VN"/>
        </w:rPr>
      </w:pPr>
      <w:r>
        <w:rPr>
          <w:b/>
          <w:color w:val="000000" w:themeColor="text1"/>
          <w:sz w:val="26"/>
          <w:szCs w:val="26"/>
          <w:lang w:val="pt-BR"/>
        </w:rPr>
        <w:t>SƠ KẾT TUẦN</w:t>
      </w:r>
      <w:r>
        <w:rPr>
          <w:b/>
          <w:color w:val="000000" w:themeColor="text1"/>
          <w:sz w:val="26"/>
          <w:szCs w:val="26"/>
          <w:lang w:val="vi-VN"/>
        </w:rPr>
        <w:t xml:space="preserve"> </w:t>
      </w:r>
      <w:r>
        <w:rPr>
          <w:b/>
          <w:color w:val="000000" w:themeColor="text1"/>
          <w:sz w:val="26"/>
          <w:szCs w:val="26"/>
        </w:rPr>
        <w:t>22</w:t>
      </w:r>
    </w:p>
    <w:p w:rsidR="00F55098" w:rsidRDefault="00F550A3">
      <w:pPr>
        <w:jc w:val="center"/>
        <w:rPr>
          <w:b/>
          <w:bCs/>
          <w:color w:val="000000" w:themeColor="text1"/>
          <w:sz w:val="26"/>
          <w:szCs w:val="26"/>
          <w:lang w:val="nl-NL"/>
        </w:rPr>
      </w:pPr>
      <w:r>
        <w:rPr>
          <w:b/>
          <w:bCs/>
          <w:color w:val="000000" w:themeColor="text1"/>
          <w:sz w:val="26"/>
          <w:szCs w:val="26"/>
          <w:lang w:val="vi-VN"/>
        </w:rPr>
        <w:t xml:space="preserve">SINH HOẠT THEO CHỦ ĐỀ: </w:t>
      </w:r>
      <w:r>
        <w:rPr>
          <w:b/>
          <w:bCs/>
          <w:color w:val="000000" w:themeColor="text1"/>
          <w:sz w:val="26"/>
          <w:szCs w:val="26"/>
          <w:lang w:val="nl-NL"/>
        </w:rPr>
        <w:t>THỰC PHẨM SẠCH</w:t>
      </w:r>
    </w:p>
    <w:p w:rsidR="00F55098" w:rsidRDefault="00F550A3">
      <w:pPr>
        <w:rPr>
          <w:b/>
          <w:bCs/>
          <w:color w:val="000000" w:themeColor="text1"/>
          <w:sz w:val="26"/>
          <w:szCs w:val="26"/>
          <w:lang w:val="nl-NL"/>
        </w:rPr>
      </w:pPr>
      <w:r>
        <w:rPr>
          <w:b/>
          <w:bCs/>
          <w:color w:val="000000" w:themeColor="text1"/>
          <w:sz w:val="26"/>
          <w:szCs w:val="26"/>
          <w:lang w:val="nl-NL"/>
        </w:rPr>
        <w:t>I. YÊU CẦU CẦN ĐẠT:</w:t>
      </w:r>
    </w:p>
    <w:p w:rsidR="00F55098" w:rsidRDefault="00F550A3">
      <w:pPr>
        <w:jc w:val="both"/>
        <w:rPr>
          <w:b/>
          <w:color w:val="000000" w:themeColor="text1"/>
          <w:sz w:val="26"/>
          <w:szCs w:val="26"/>
          <w:lang w:val="nl-NL"/>
        </w:rPr>
      </w:pPr>
      <w:r>
        <w:rPr>
          <w:b/>
          <w:color w:val="000000" w:themeColor="text1"/>
          <w:sz w:val="26"/>
          <w:szCs w:val="26"/>
          <w:lang w:val="nl-NL"/>
        </w:rPr>
        <w:t>1.</w:t>
      </w:r>
      <w:r>
        <w:rPr>
          <w:b/>
          <w:color w:val="000000" w:themeColor="text1"/>
          <w:sz w:val="26"/>
          <w:szCs w:val="26"/>
          <w:lang w:val="vi-VN"/>
        </w:rPr>
        <w:t>Kiến thức, kĩ năng</w:t>
      </w:r>
      <w:r>
        <w:rPr>
          <w:b/>
          <w:color w:val="000000" w:themeColor="text1"/>
          <w:sz w:val="26"/>
          <w:szCs w:val="26"/>
          <w:lang w:val="nl-NL"/>
        </w:rPr>
        <w:t xml:space="preserve">: </w:t>
      </w:r>
    </w:p>
    <w:p w:rsidR="00F55098" w:rsidRDefault="00F550A3">
      <w:pPr>
        <w:pStyle w:val="NormalWeb"/>
        <w:spacing w:beforeAutospacing="0" w:afterAutospacing="0"/>
        <w:rPr>
          <w:color w:val="000000" w:themeColor="text1"/>
          <w:sz w:val="26"/>
          <w:szCs w:val="26"/>
          <w:lang w:val="vi-VN"/>
        </w:rPr>
      </w:pPr>
      <w:r>
        <w:rPr>
          <w:color w:val="000000" w:themeColor="text1"/>
          <w:sz w:val="26"/>
          <w:szCs w:val="26"/>
          <w:lang w:val="nl-NL"/>
        </w:rPr>
        <w:t>- HS nh</w:t>
      </w:r>
      <w:r>
        <w:rPr>
          <w:color w:val="000000" w:themeColor="text1"/>
          <w:sz w:val="26"/>
          <w:szCs w:val="26"/>
          <w:lang w:val="nl-NL"/>
        </w:rPr>
        <w:t>ậ</w:t>
      </w:r>
      <w:r>
        <w:rPr>
          <w:color w:val="000000" w:themeColor="text1"/>
          <w:sz w:val="26"/>
          <w:szCs w:val="26"/>
          <w:lang w:val="nl-NL"/>
        </w:rPr>
        <w:t>n bi</w:t>
      </w:r>
      <w:r>
        <w:rPr>
          <w:color w:val="000000" w:themeColor="text1"/>
          <w:sz w:val="26"/>
          <w:szCs w:val="26"/>
          <w:lang w:val="nl-NL"/>
        </w:rPr>
        <w:t>ế</w:t>
      </w:r>
      <w:r>
        <w:rPr>
          <w:color w:val="000000" w:themeColor="text1"/>
          <w:sz w:val="26"/>
          <w:szCs w:val="26"/>
          <w:lang w:val="nl-NL"/>
        </w:rPr>
        <w:t>t đư</w:t>
      </w:r>
      <w:r>
        <w:rPr>
          <w:color w:val="000000" w:themeColor="text1"/>
          <w:sz w:val="26"/>
          <w:szCs w:val="26"/>
          <w:lang w:val="nl-NL"/>
        </w:rPr>
        <w:t>ợ</w:t>
      </w:r>
      <w:r>
        <w:rPr>
          <w:color w:val="000000" w:themeColor="text1"/>
          <w:sz w:val="26"/>
          <w:szCs w:val="26"/>
          <w:lang w:val="nl-NL"/>
        </w:rPr>
        <w:t>c nguy cơ m</w:t>
      </w:r>
      <w:r>
        <w:rPr>
          <w:color w:val="000000" w:themeColor="text1"/>
          <w:sz w:val="26"/>
          <w:szCs w:val="26"/>
          <w:lang w:val="nl-NL"/>
        </w:rPr>
        <w:t>ấ</w:t>
      </w:r>
      <w:r>
        <w:rPr>
          <w:color w:val="000000" w:themeColor="text1"/>
          <w:sz w:val="26"/>
          <w:szCs w:val="26"/>
          <w:lang w:val="nl-NL"/>
        </w:rPr>
        <w:t>t v</w:t>
      </w:r>
      <w:r>
        <w:rPr>
          <w:color w:val="000000" w:themeColor="text1"/>
          <w:sz w:val="26"/>
          <w:szCs w:val="26"/>
          <w:lang w:val="nl-NL"/>
        </w:rPr>
        <w:t>ệ</w:t>
      </w:r>
      <w:r>
        <w:rPr>
          <w:color w:val="000000" w:themeColor="text1"/>
          <w:sz w:val="26"/>
          <w:szCs w:val="26"/>
          <w:lang w:val="nl-NL"/>
        </w:rPr>
        <w:t xml:space="preserve"> sinh an c</w:t>
      </w:r>
      <w:r>
        <w:rPr>
          <w:color w:val="000000" w:themeColor="text1"/>
          <w:sz w:val="26"/>
          <w:szCs w:val="26"/>
          <w:lang w:val="nl-NL"/>
        </w:rPr>
        <w:t>ầ</w:t>
      </w:r>
      <w:r>
        <w:rPr>
          <w:color w:val="000000" w:themeColor="text1"/>
          <w:sz w:val="26"/>
          <w:szCs w:val="26"/>
          <w:lang w:val="nl-NL"/>
        </w:rPr>
        <w:t>n th</w:t>
      </w:r>
      <w:r>
        <w:rPr>
          <w:color w:val="000000" w:themeColor="text1"/>
          <w:sz w:val="26"/>
          <w:szCs w:val="26"/>
          <w:lang w:val="nl-NL"/>
        </w:rPr>
        <w:t>ự</w:t>
      </w:r>
      <w:r>
        <w:rPr>
          <w:color w:val="000000" w:themeColor="text1"/>
          <w:sz w:val="26"/>
          <w:szCs w:val="26"/>
          <w:lang w:val="nl-NL"/>
        </w:rPr>
        <w:t>c ph</w:t>
      </w:r>
      <w:r>
        <w:rPr>
          <w:color w:val="000000" w:themeColor="text1"/>
          <w:sz w:val="26"/>
          <w:szCs w:val="26"/>
          <w:lang w:val="nl-NL"/>
        </w:rPr>
        <w:t>ẩ</w:t>
      </w:r>
      <w:r>
        <w:rPr>
          <w:color w:val="000000" w:themeColor="text1"/>
          <w:sz w:val="26"/>
          <w:szCs w:val="26"/>
          <w:lang w:val="nl-NL"/>
        </w:rPr>
        <w:t>m trong gia đình, nh</w:t>
      </w:r>
      <w:r>
        <w:rPr>
          <w:color w:val="000000" w:themeColor="text1"/>
          <w:sz w:val="26"/>
          <w:szCs w:val="26"/>
          <w:lang w:val="nl-NL"/>
        </w:rPr>
        <w:t>ữ</w:t>
      </w:r>
      <w:r>
        <w:rPr>
          <w:color w:val="000000" w:themeColor="text1"/>
          <w:sz w:val="26"/>
          <w:szCs w:val="26"/>
          <w:lang w:val="nl-NL"/>
        </w:rPr>
        <w:t>ng tác đ</w:t>
      </w:r>
      <w:r>
        <w:rPr>
          <w:color w:val="000000" w:themeColor="text1"/>
          <w:sz w:val="26"/>
          <w:szCs w:val="26"/>
          <w:lang w:val="nl-NL"/>
        </w:rPr>
        <w:t>ộ</w:t>
      </w:r>
      <w:r>
        <w:rPr>
          <w:color w:val="000000" w:themeColor="text1"/>
          <w:sz w:val="26"/>
          <w:szCs w:val="26"/>
          <w:lang w:val="nl-NL"/>
        </w:rPr>
        <w:t>ng không t</w:t>
      </w:r>
      <w:r>
        <w:rPr>
          <w:color w:val="000000" w:themeColor="text1"/>
          <w:sz w:val="26"/>
          <w:szCs w:val="26"/>
          <w:lang w:val="nl-NL"/>
        </w:rPr>
        <w:t>ố</w:t>
      </w:r>
      <w:r>
        <w:rPr>
          <w:color w:val="000000" w:themeColor="text1"/>
          <w:sz w:val="26"/>
          <w:szCs w:val="26"/>
          <w:lang w:val="nl-NL"/>
        </w:rPr>
        <w:t>t t</w:t>
      </w:r>
      <w:r>
        <w:rPr>
          <w:color w:val="000000" w:themeColor="text1"/>
          <w:sz w:val="26"/>
          <w:szCs w:val="26"/>
          <w:lang w:val="nl-NL"/>
        </w:rPr>
        <w:t>ừ</w:t>
      </w:r>
      <w:r>
        <w:rPr>
          <w:color w:val="000000" w:themeColor="text1"/>
          <w:sz w:val="26"/>
          <w:szCs w:val="26"/>
          <w:lang w:val="nl-NL"/>
        </w:rPr>
        <w:t xml:space="preserve"> ch</w:t>
      </w:r>
      <w:r>
        <w:rPr>
          <w:color w:val="000000" w:themeColor="text1"/>
          <w:sz w:val="26"/>
          <w:szCs w:val="26"/>
          <w:lang w:val="nl-NL"/>
        </w:rPr>
        <w:t>ế</w:t>
      </w:r>
      <w:r>
        <w:rPr>
          <w:color w:val="000000" w:themeColor="text1"/>
          <w:sz w:val="26"/>
          <w:szCs w:val="26"/>
          <w:lang w:val="nl-NL"/>
        </w:rPr>
        <w:t xml:space="preserve"> đ</w:t>
      </w:r>
      <w:r>
        <w:rPr>
          <w:color w:val="000000" w:themeColor="text1"/>
          <w:sz w:val="26"/>
          <w:szCs w:val="26"/>
          <w:lang w:val="nl-NL"/>
        </w:rPr>
        <w:t>ộ</w:t>
      </w:r>
      <w:r>
        <w:rPr>
          <w:color w:val="000000" w:themeColor="text1"/>
          <w:sz w:val="26"/>
          <w:szCs w:val="26"/>
          <w:lang w:val="nl-NL"/>
        </w:rPr>
        <w:t xml:space="preserve"> ăn u</w:t>
      </w:r>
      <w:r>
        <w:rPr>
          <w:color w:val="000000" w:themeColor="text1"/>
          <w:sz w:val="26"/>
          <w:szCs w:val="26"/>
          <w:lang w:val="nl-NL"/>
        </w:rPr>
        <w:t>ố</w:t>
      </w:r>
      <w:r>
        <w:rPr>
          <w:color w:val="000000" w:themeColor="text1"/>
          <w:sz w:val="26"/>
          <w:szCs w:val="26"/>
          <w:lang w:val="nl-NL"/>
        </w:rPr>
        <w:t>ng không lành m</w:t>
      </w:r>
      <w:r>
        <w:rPr>
          <w:color w:val="000000" w:themeColor="text1"/>
          <w:sz w:val="26"/>
          <w:szCs w:val="26"/>
          <w:lang w:val="nl-NL"/>
        </w:rPr>
        <w:t>ạ</w:t>
      </w:r>
      <w:r>
        <w:rPr>
          <w:color w:val="000000" w:themeColor="text1"/>
          <w:sz w:val="26"/>
          <w:szCs w:val="26"/>
          <w:lang w:val="nl-NL"/>
        </w:rPr>
        <w:t xml:space="preserve">nh. </w:t>
      </w:r>
    </w:p>
    <w:p w:rsidR="00F55098" w:rsidRDefault="00F550A3">
      <w:pPr>
        <w:pStyle w:val="NormalWeb"/>
        <w:spacing w:beforeAutospacing="0" w:afterAutospacing="0"/>
        <w:rPr>
          <w:color w:val="000000" w:themeColor="text1"/>
          <w:sz w:val="26"/>
          <w:szCs w:val="26"/>
          <w:lang w:val="nl-NL"/>
        </w:rPr>
      </w:pPr>
      <w:r>
        <w:rPr>
          <w:color w:val="000000" w:themeColor="text1"/>
          <w:sz w:val="26"/>
          <w:szCs w:val="26"/>
          <w:lang w:val="nl-NL"/>
        </w:rPr>
        <w:t>- Bi</w:t>
      </w:r>
      <w:r>
        <w:rPr>
          <w:color w:val="000000" w:themeColor="text1"/>
          <w:sz w:val="26"/>
          <w:szCs w:val="26"/>
          <w:lang w:val="nl-NL"/>
        </w:rPr>
        <w:t>ế</w:t>
      </w:r>
      <w:r>
        <w:rPr>
          <w:color w:val="000000" w:themeColor="text1"/>
          <w:sz w:val="26"/>
          <w:szCs w:val="26"/>
          <w:lang w:val="nl-NL"/>
        </w:rPr>
        <w:t>t cách phát hi</w:t>
      </w:r>
      <w:r>
        <w:rPr>
          <w:color w:val="000000" w:themeColor="text1"/>
          <w:sz w:val="26"/>
          <w:szCs w:val="26"/>
          <w:lang w:val="nl-NL"/>
        </w:rPr>
        <w:t>ệ</w:t>
      </w:r>
      <w:r>
        <w:rPr>
          <w:color w:val="000000" w:themeColor="text1"/>
          <w:sz w:val="26"/>
          <w:szCs w:val="26"/>
          <w:lang w:val="nl-NL"/>
        </w:rPr>
        <w:t>n, lo</w:t>
      </w:r>
      <w:r>
        <w:rPr>
          <w:color w:val="000000" w:themeColor="text1"/>
          <w:sz w:val="26"/>
          <w:szCs w:val="26"/>
          <w:lang w:val="nl-NL"/>
        </w:rPr>
        <w:t>ạ</w:t>
      </w:r>
      <w:r>
        <w:rPr>
          <w:color w:val="000000" w:themeColor="text1"/>
          <w:sz w:val="26"/>
          <w:szCs w:val="26"/>
          <w:lang w:val="nl-NL"/>
        </w:rPr>
        <w:t>i b</w:t>
      </w:r>
      <w:r>
        <w:rPr>
          <w:color w:val="000000" w:themeColor="text1"/>
          <w:sz w:val="26"/>
          <w:szCs w:val="26"/>
          <w:lang w:val="nl-NL"/>
        </w:rPr>
        <w:t>ỏ</w:t>
      </w:r>
      <w:r>
        <w:rPr>
          <w:color w:val="000000" w:themeColor="text1"/>
          <w:sz w:val="26"/>
          <w:szCs w:val="26"/>
          <w:lang w:val="nl-NL"/>
        </w:rPr>
        <w:t xml:space="preserve"> các th</w:t>
      </w:r>
      <w:r>
        <w:rPr>
          <w:color w:val="000000" w:themeColor="text1"/>
          <w:sz w:val="26"/>
          <w:szCs w:val="26"/>
          <w:lang w:val="nl-NL"/>
        </w:rPr>
        <w:t>ự</w:t>
      </w:r>
      <w:r>
        <w:rPr>
          <w:color w:val="000000" w:themeColor="text1"/>
          <w:sz w:val="26"/>
          <w:szCs w:val="26"/>
          <w:lang w:val="nl-NL"/>
        </w:rPr>
        <w:t>c ph</w:t>
      </w:r>
      <w:r>
        <w:rPr>
          <w:color w:val="000000" w:themeColor="text1"/>
          <w:sz w:val="26"/>
          <w:szCs w:val="26"/>
          <w:lang w:val="nl-NL"/>
        </w:rPr>
        <w:t>ẩ</w:t>
      </w:r>
      <w:r>
        <w:rPr>
          <w:color w:val="000000" w:themeColor="text1"/>
          <w:sz w:val="26"/>
          <w:szCs w:val="26"/>
          <w:lang w:val="nl-NL"/>
        </w:rPr>
        <w:t>m không an toàn, luôn s</w:t>
      </w:r>
      <w:r>
        <w:rPr>
          <w:color w:val="000000" w:themeColor="text1"/>
          <w:sz w:val="26"/>
          <w:szCs w:val="26"/>
          <w:lang w:val="nl-NL"/>
        </w:rPr>
        <w:t>ử</w:t>
      </w:r>
      <w:r>
        <w:rPr>
          <w:color w:val="000000" w:themeColor="text1"/>
          <w:sz w:val="26"/>
          <w:szCs w:val="26"/>
          <w:lang w:val="nl-NL"/>
        </w:rPr>
        <w:t xml:space="preserve"> d</w:t>
      </w:r>
      <w:r>
        <w:rPr>
          <w:color w:val="000000" w:themeColor="text1"/>
          <w:sz w:val="26"/>
          <w:szCs w:val="26"/>
          <w:lang w:val="nl-NL"/>
        </w:rPr>
        <w:t>ụ</w:t>
      </w:r>
      <w:r>
        <w:rPr>
          <w:color w:val="000000" w:themeColor="text1"/>
          <w:sz w:val="26"/>
          <w:szCs w:val="26"/>
          <w:lang w:val="nl-NL"/>
        </w:rPr>
        <w:t>ng th</w:t>
      </w:r>
      <w:r>
        <w:rPr>
          <w:color w:val="000000" w:themeColor="text1"/>
          <w:sz w:val="26"/>
          <w:szCs w:val="26"/>
          <w:lang w:val="nl-NL"/>
        </w:rPr>
        <w:t>ự</w:t>
      </w:r>
      <w:r>
        <w:rPr>
          <w:color w:val="000000" w:themeColor="text1"/>
          <w:sz w:val="26"/>
          <w:szCs w:val="26"/>
          <w:lang w:val="nl-NL"/>
        </w:rPr>
        <w:t>c ph</w:t>
      </w:r>
      <w:r>
        <w:rPr>
          <w:color w:val="000000" w:themeColor="text1"/>
          <w:sz w:val="26"/>
          <w:szCs w:val="26"/>
          <w:lang w:val="nl-NL"/>
        </w:rPr>
        <w:t>ẩ</w:t>
      </w:r>
      <w:r>
        <w:rPr>
          <w:color w:val="000000" w:themeColor="text1"/>
          <w:sz w:val="26"/>
          <w:szCs w:val="26"/>
          <w:lang w:val="nl-NL"/>
        </w:rPr>
        <w:t>m s</w:t>
      </w:r>
      <w:r>
        <w:rPr>
          <w:color w:val="000000" w:themeColor="text1"/>
          <w:sz w:val="26"/>
          <w:szCs w:val="26"/>
          <w:lang w:val="nl-NL"/>
        </w:rPr>
        <w:t>ạ</w:t>
      </w:r>
      <w:r>
        <w:rPr>
          <w:color w:val="000000" w:themeColor="text1"/>
          <w:sz w:val="26"/>
          <w:szCs w:val="26"/>
          <w:lang w:val="nl-NL"/>
        </w:rPr>
        <w:t>ch.</w:t>
      </w:r>
    </w:p>
    <w:p w:rsidR="00F55098" w:rsidRDefault="00F550A3">
      <w:pPr>
        <w:jc w:val="both"/>
        <w:rPr>
          <w:b/>
          <w:color w:val="000000" w:themeColor="text1"/>
          <w:sz w:val="26"/>
          <w:szCs w:val="26"/>
          <w:lang w:val="vi-VN"/>
        </w:rPr>
      </w:pPr>
      <w:r>
        <w:rPr>
          <w:b/>
          <w:color w:val="000000" w:themeColor="text1"/>
          <w:sz w:val="26"/>
          <w:szCs w:val="26"/>
          <w:lang w:val="nl-NL"/>
        </w:rPr>
        <w:t>2. Phẩm chất, năng lực</w:t>
      </w:r>
      <w:r>
        <w:rPr>
          <w:b/>
          <w:color w:val="000000" w:themeColor="text1"/>
          <w:sz w:val="26"/>
          <w:szCs w:val="26"/>
          <w:lang w:val="vi-VN"/>
        </w:rPr>
        <w:t>:</w:t>
      </w:r>
    </w:p>
    <w:p w:rsidR="00F55098" w:rsidRDefault="00F550A3">
      <w:pPr>
        <w:jc w:val="both"/>
        <w:rPr>
          <w:color w:val="000000" w:themeColor="text1"/>
          <w:sz w:val="26"/>
          <w:szCs w:val="26"/>
          <w:lang w:val="nl-NL"/>
        </w:rPr>
      </w:pPr>
      <w:r>
        <w:rPr>
          <w:color w:val="000000" w:themeColor="text1"/>
          <w:sz w:val="26"/>
          <w:szCs w:val="26"/>
          <w:lang w:val="nl-NL"/>
        </w:rPr>
        <w:t xml:space="preserve">- Phẩm </w:t>
      </w:r>
      <w:r>
        <w:rPr>
          <w:color w:val="000000" w:themeColor="text1"/>
          <w:sz w:val="26"/>
          <w:szCs w:val="26"/>
          <w:lang w:val="nl-NL"/>
        </w:rPr>
        <w:t>chất nhân ái: tôn trọng bạn, yêu quý và cảm thông về hình ảnh cảu bạn. Phẩm chất chăm chỉ: Có tinh thần chăm chỉ rèn luyện để xây dựnh hình ảnh bản thân trước tập thể. Phẩm chất trách nhiệm: Có ý thức với lớp, tôn trọng hình ảnh của bạn bè trong lớp.</w:t>
      </w:r>
    </w:p>
    <w:p w:rsidR="00F55098" w:rsidRDefault="00F550A3">
      <w:pPr>
        <w:jc w:val="both"/>
        <w:rPr>
          <w:color w:val="000000" w:themeColor="text1"/>
          <w:sz w:val="26"/>
          <w:szCs w:val="26"/>
          <w:lang w:val="nl-NL"/>
        </w:rPr>
      </w:pPr>
      <w:r>
        <w:rPr>
          <w:color w:val="000000" w:themeColor="text1"/>
          <w:sz w:val="26"/>
          <w:szCs w:val="26"/>
          <w:lang w:val="nl-NL"/>
        </w:rPr>
        <w:t>- Năn</w:t>
      </w:r>
      <w:r>
        <w:rPr>
          <w:color w:val="000000" w:themeColor="text1"/>
          <w:sz w:val="26"/>
          <w:szCs w:val="26"/>
          <w:lang w:val="nl-NL"/>
        </w:rPr>
        <w:t xml:space="preserve">g lực tự chủ, tự học: bản thân tự tin về hình dáng của bản thân trước tập thể. Năng lực giải quyết vấn đề và sáng tạo: Biết xây dựng cho mình hình ảnh đẹp trước bạn bè (sạch sẽ, gọn gàng, mặc lịch sự,…). Năng lực giao tiếp và hợp tác: Biết chia sẻ với bạn </w:t>
      </w:r>
      <w:r>
        <w:rPr>
          <w:color w:val="000000" w:themeColor="text1"/>
          <w:sz w:val="26"/>
          <w:szCs w:val="26"/>
          <w:lang w:val="nl-NL"/>
        </w:rPr>
        <w:t>về hiểu biết của mình về chăm sóc bản thân để có hình ảnh đẹp.</w:t>
      </w:r>
    </w:p>
    <w:p w:rsidR="00F55098" w:rsidRDefault="00F550A3">
      <w:pPr>
        <w:jc w:val="both"/>
        <w:rPr>
          <w:b/>
          <w:color w:val="000000" w:themeColor="text1"/>
          <w:sz w:val="26"/>
          <w:szCs w:val="26"/>
          <w:lang w:val="nl-NL"/>
        </w:rPr>
      </w:pPr>
      <w:r>
        <w:rPr>
          <w:b/>
          <w:color w:val="000000" w:themeColor="text1"/>
          <w:sz w:val="26"/>
          <w:szCs w:val="26"/>
          <w:lang w:val="nl-NL"/>
        </w:rPr>
        <w:t xml:space="preserve">II. ĐỒ DÙNG DẠY HỌC </w:t>
      </w:r>
    </w:p>
    <w:p w:rsidR="00F55098" w:rsidRDefault="00F550A3">
      <w:pPr>
        <w:jc w:val="both"/>
        <w:rPr>
          <w:color w:val="000000" w:themeColor="text1"/>
          <w:sz w:val="26"/>
          <w:szCs w:val="26"/>
          <w:lang w:val="nl-NL"/>
        </w:rPr>
      </w:pPr>
      <w:r>
        <w:rPr>
          <w:b/>
          <w:color w:val="000000" w:themeColor="text1"/>
          <w:sz w:val="26"/>
          <w:szCs w:val="26"/>
          <w:lang w:val="vi-VN"/>
        </w:rPr>
        <w:t>1. GV:</w:t>
      </w:r>
      <w:r>
        <w:rPr>
          <w:color w:val="000000" w:themeColor="text1"/>
          <w:sz w:val="26"/>
          <w:szCs w:val="26"/>
          <w:lang w:val="nl-NL"/>
        </w:rPr>
        <w:t xml:space="preserve"> Kế hoạch bài dạy, bài giảng Power point.</w:t>
      </w:r>
    </w:p>
    <w:p w:rsidR="00F55098" w:rsidRDefault="00F550A3">
      <w:pPr>
        <w:jc w:val="both"/>
        <w:rPr>
          <w:color w:val="000000" w:themeColor="text1"/>
          <w:sz w:val="26"/>
          <w:szCs w:val="26"/>
          <w:lang w:val="nl-NL"/>
        </w:rPr>
      </w:pPr>
      <w:r>
        <w:rPr>
          <w:b/>
          <w:color w:val="000000" w:themeColor="text1"/>
          <w:sz w:val="26"/>
          <w:szCs w:val="26"/>
          <w:lang w:val="vi-VN"/>
        </w:rPr>
        <w:t>2. HS:</w:t>
      </w:r>
      <w:r>
        <w:rPr>
          <w:color w:val="000000" w:themeColor="text1"/>
          <w:sz w:val="26"/>
          <w:szCs w:val="26"/>
          <w:lang w:val="nl-NL"/>
        </w:rPr>
        <w:t xml:space="preserve"> SGK và các thiết bị, học liệu phụ vụ cho tiết dạy.</w:t>
      </w:r>
    </w:p>
    <w:p w:rsidR="00F55098" w:rsidRDefault="00F550A3">
      <w:pPr>
        <w:jc w:val="both"/>
        <w:outlineLvl w:val="0"/>
        <w:rPr>
          <w:b/>
          <w:bCs/>
          <w:color w:val="000000" w:themeColor="text1"/>
          <w:sz w:val="26"/>
          <w:szCs w:val="26"/>
          <w:lang w:val="nl-NL"/>
        </w:rPr>
      </w:pPr>
      <w:r>
        <w:rPr>
          <w:b/>
          <w:color w:val="000000" w:themeColor="text1"/>
          <w:sz w:val="26"/>
          <w:szCs w:val="26"/>
          <w:lang w:val="nl-NL"/>
        </w:rPr>
        <w:t>III. CÁC HOẠT ĐỘNG DẠY HỌC CHỦ YẾU</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4568"/>
      </w:tblGrid>
      <w:tr w:rsidR="00F55098">
        <w:trPr>
          <w:jc w:val="center"/>
        </w:trPr>
        <w:tc>
          <w:tcPr>
            <w:tcW w:w="9806" w:type="dxa"/>
            <w:gridSpan w:val="2"/>
          </w:tcPr>
          <w:p w:rsidR="00F55098" w:rsidRDefault="00F550A3">
            <w:pPr>
              <w:jc w:val="center"/>
              <w:rPr>
                <w:b/>
                <w:bCs/>
                <w:color w:val="FF0000"/>
                <w:sz w:val="26"/>
                <w:szCs w:val="26"/>
                <w:lang w:val="nl-NL"/>
              </w:rPr>
            </w:pPr>
            <w:r>
              <w:rPr>
                <w:b/>
                <w:bCs/>
                <w:color w:val="FF0000"/>
                <w:sz w:val="26"/>
                <w:szCs w:val="26"/>
                <w:lang w:val="vi-VN"/>
              </w:rPr>
              <w:t xml:space="preserve">SINH HOẠT THEO CHỦ ĐỀ: </w:t>
            </w:r>
            <w:r>
              <w:rPr>
                <w:b/>
                <w:bCs/>
                <w:color w:val="FF0000"/>
                <w:sz w:val="26"/>
                <w:szCs w:val="26"/>
                <w:lang w:val="nl-NL"/>
              </w:rPr>
              <w:t xml:space="preserve">THỰC </w:t>
            </w:r>
            <w:r>
              <w:rPr>
                <w:b/>
                <w:bCs/>
                <w:color w:val="FF0000"/>
                <w:sz w:val="26"/>
                <w:szCs w:val="26"/>
                <w:lang w:val="nl-NL"/>
              </w:rPr>
              <w:t>PHẨM SẠCH</w:t>
            </w:r>
          </w:p>
          <w:p w:rsidR="00F55098" w:rsidRDefault="00F550A3">
            <w:pPr>
              <w:jc w:val="center"/>
              <w:rPr>
                <w:b/>
                <w:color w:val="000000" w:themeColor="text1"/>
                <w:sz w:val="26"/>
                <w:szCs w:val="26"/>
              </w:rPr>
            </w:pPr>
            <w:r>
              <w:rPr>
                <w:b/>
                <w:color w:val="FF0000"/>
                <w:sz w:val="26"/>
                <w:szCs w:val="26"/>
              </w:rPr>
              <w:t>Ngày dạy: 16/2/2024</w:t>
            </w:r>
          </w:p>
        </w:tc>
      </w:tr>
      <w:tr w:rsidR="00F55098">
        <w:trPr>
          <w:jc w:val="center"/>
        </w:trPr>
        <w:tc>
          <w:tcPr>
            <w:tcW w:w="5238" w:type="dxa"/>
          </w:tcPr>
          <w:p w:rsidR="00F55098" w:rsidRDefault="00F550A3">
            <w:pPr>
              <w:jc w:val="center"/>
              <w:rPr>
                <w:b/>
                <w:color w:val="000000" w:themeColor="text1"/>
                <w:sz w:val="26"/>
                <w:szCs w:val="26"/>
                <w:lang w:val="nl-NL"/>
              </w:rPr>
            </w:pPr>
            <w:r>
              <w:rPr>
                <w:b/>
                <w:color w:val="000000" w:themeColor="text1"/>
                <w:sz w:val="26"/>
                <w:szCs w:val="26"/>
                <w:lang w:val="nl-NL"/>
              </w:rPr>
              <w:t>Hoạt động của giáo viên</w:t>
            </w:r>
          </w:p>
        </w:tc>
        <w:tc>
          <w:tcPr>
            <w:tcW w:w="4568" w:type="dxa"/>
          </w:tcPr>
          <w:p w:rsidR="00F55098" w:rsidRDefault="00F550A3">
            <w:pPr>
              <w:jc w:val="center"/>
              <w:rPr>
                <w:b/>
                <w:color w:val="000000" w:themeColor="text1"/>
                <w:sz w:val="26"/>
                <w:szCs w:val="26"/>
                <w:lang w:val="nl-NL"/>
              </w:rPr>
            </w:pPr>
            <w:r>
              <w:rPr>
                <w:b/>
                <w:color w:val="000000" w:themeColor="text1"/>
                <w:sz w:val="26"/>
                <w:szCs w:val="26"/>
                <w:lang w:val="nl-NL"/>
              </w:rPr>
              <w:t>Hoạt động của học sinh</w:t>
            </w:r>
          </w:p>
        </w:tc>
      </w:tr>
      <w:tr w:rsidR="00F55098">
        <w:trPr>
          <w:jc w:val="center"/>
        </w:trPr>
        <w:tc>
          <w:tcPr>
            <w:tcW w:w="5238" w:type="dxa"/>
          </w:tcPr>
          <w:p w:rsidR="00F55098" w:rsidRDefault="00F550A3">
            <w:pPr>
              <w:jc w:val="both"/>
              <w:rPr>
                <w:bCs/>
                <w:i/>
                <w:color w:val="000000" w:themeColor="text1"/>
                <w:sz w:val="26"/>
                <w:szCs w:val="26"/>
                <w:lang w:val="vi-VN"/>
              </w:rPr>
            </w:pPr>
            <w:r>
              <w:rPr>
                <w:b/>
                <w:bCs/>
                <w:color w:val="000000" w:themeColor="text1"/>
                <w:sz w:val="26"/>
                <w:szCs w:val="26"/>
                <w:lang w:val="nl-NL"/>
              </w:rPr>
              <w:t>1. Khởi động:</w:t>
            </w:r>
            <w:r>
              <w:rPr>
                <w:b/>
                <w:bCs/>
                <w:color w:val="000000" w:themeColor="text1"/>
                <w:sz w:val="26"/>
                <w:szCs w:val="26"/>
                <w:lang w:val="vi-VN"/>
              </w:rPr>
              <w:t xml:space="preserve"> (2 phút)</w:t>
            </w:r>
          </w:p>
          <w:p w:rsidR="00F55098" w:rsidRDefault="00F550A3">
            <w:pPr>
              <w:jc w:val="both"/>
              <w:outlineLvl w:val="0"/>
              <w:rPr>
                <w:bCs/>
                <w:color w:val="000000" w:themeColor="text1"/>
                <w:sz w:val="26"/>
                <w:szCs w:val="26"/>
                <w:lang w:val="nl-NL"/>
              </w:rPr>
            </w:pPr>
            <w:r>
              <w:rPr>
                <w:bCs/>
                <w:color w:val="000000" w:themeColor="text1"/>
                <w:sz w:val="26"/>
                <w:szCs w:val="26"/>
                <w:lang w:val="nl-NL"/>
              </w:rPr>
              <w:t xml:space="preserve">- GV tổ chức hát để khởi động bài học. </w:t>
            </w:r>
          </w:p>
          <w:p w:rsidR="00F55098" w:rsidRDefault="00F550A3">
            <w:pPr>
              <w:jc w:val="both"/>
              <w:outlineLvl w:val="0"/>
              <w:rPr>
                <w:bCs/>
                <w:color w:val="000000" w:themeColor="text1"/>
                <w:sz w:val="26"/>
                <w:szCs w:val="26"/>
                <w:lang w:val="nl-NL"/>
              </w:rPr>
            </w:pPr>
            <w:r>
              <w:rPr>
                <w:bCs/>
                <w:color w:val="000000" w:themeColor="text1"/>
                <w:sz w:val="26"/>
                <w:szCs w:val="26"/>
                <w:lang w:val="nl-NL"/>
              </w:rPr>
              <w:t>+  Cho HS hát theo giai điệu bài hát “Bàn tay mẹ”</w:t>
            </w:r>
          </w:p>
          <w:p w:rsidR="00F55098" w:rsidRDefault="00F550A3">
            <w:pPr>
              <w:jc w:val="both"/>
              <w:outlineLvl w:val="0"/>
              <w:rPr>
                <w:bCs/>
                <w:color w:val="000000" w:themeColor="text1"/>
                <w:sz w:val="26"/>
                <w:szCs w:val="26"/>
                <w:lang w:val="nl-NL"/>
              </w:rPr>
            </w:pPr>
            <w:r>
              <w:rPr>
                <w:bCs/>
                <w:color w:val="000000" w:themeColor="text1"/>
                <w:sz w:val="26"/>
                <w:szCs w:val="26"/>
                <w:lang w:val="nl-NL"/>
              </w:rPr>
              <w:t>+ Cơm con ăn và nước con uống từ đâu?</w:t>
            </w:r>
          </w:p>
          <w:p w:rsidR="00F55098" w:rsidRDefault="00F55098">
            <w:pPr>
              <w:jc w:val="both"/>
              <w:outlineLvl w:val="0"/>
              <w:rPr>
                <w:bCs/>
                <w:color w:val="000000" w:themeColor="text1"/>
                <w:sz w:val="26"/>
                <w:szCs w:val="26"/>
                <w:lang w:val="nl-NL"/>
              </w:rPr>
            </w:pPr>
          </w:p>
          <w:p w:rsidR="00F55098" w:rsidRDefault="00F550A3">
            <w:pPr>
              <w:jc w:val="both"/>
              <w:outlineLvl w:val="0"/>
              <w:rPr>
                <w:bCs/>
                <w:color w:val="000000" w:themeColor="text1"/>
                <w:sz w:val="26"/>
                <w:szCs w:val="26"/>
                <w:lang w:val="nl-NL"/>
              </w:rPr>
            </w:pPr>
            <w:r>
              <w:rPr>
                <w:bCs/>
                <w:color w:val="000000" w:themeColor="text1"/>
                <w:sz w:val="26"/>
                <w:szCs w:val="26"/>
                <w:lang w:val="nl-NL"/>
              </w:rPr>
              <w:t>+ Mẹ nấu ăn ở đâu?</w:t>
            </w:r>
          </w:p>
          <w:p w:rsidR="00F55098" w:rsidRDefault="00F550A3">
            <w:pPr>
              <w:jc w:val="both"/>
              <w:outlineLvl w:val="0"/>
              <w:rPr>
                <w:bCs/>
                <w:color w:val="000000" w:themeColor="text1"/>
                <w:sz w:val="26"/>
                <w:szCs w:val="26"/>
                <w:lang w:val="nl-NL"/>
              </w:rPr>
            </w:pPr>
            <w:r>
              <w:rPr>
                <w:bCs/>
                <w:color w:val="000000" w:themeColor="text1"/>
                <w:sz w:val="26"/>
                <w:szCs w:val="26"/>
                <w:lang w:val="nl-NL"/>
              </w:rPr>
              <w:t xml:space="preserve">- GV </w:t>
            </w:r>
            <w:r>
              <w:rPr>
                <w:bCs/>
                <w:color w:val="000000" w:themeColor="text1"/>
                <w:sz w:val="26"/>
                <w:szCs w:val="26"/>
                <w:lang w:val="nl-NL"/>
              </w:rPr>
              <w:t>Nhận xét, tuyên dương.</w:t>
            </w:r>
          </w:p>
          <w:p w:rsidR="00F55098" w:rsidRDefault="00F550A3">
            <w:pPr>
              <w:jc w:val="both"/>
              <w:rPr>
                <w:b/>
                <w:bCs/>
                <w:iCs/>
                <w:color w:val="000000" w:themeColor="text1"/>
                <w:sz w:val="26"/>
                <w:szCs w:val="26"/>
                <w:lang w:val="nl-NL"/>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F55098" w:rsidRDefault="00F550A3">
            <w:pPr>
              <w:jc w:val="both"/>
              <w:rPr>
                <w:b/>
                <w:bCs/>
                <w:iCs/>
                <w:color w:val="000000" w:themeColor="text1"/>
                <w:sz w:val="26"/>
                <w:szCs w:val="26"/>
                <w:lang w:val="vi-VN"/>
              </w:rPr>
            </w:pPr>
            <w:r>
              <w:rPr>
                <w:b/>
                <w:bCs/>
                <w:iCs/>
                <w:color w:val="000000" w:themeColor="text1"/>
                <w:sz w:val="26"/>
                <w:szCs w:val="26"/>
                <w:lang w:val="nl-NL"/>
              </w:rPr>
              <w:t xml:space="preserve">2. Sinh hoạt cuối tuần </w:t>
            </w:r>
            <w:r>
              <w:rPr>
                <w:b/>
                <w:bCs/>
                <w:iCs/>
                <w:color w:val="000000" w:themeColor="text1"/>
                <w:sz w:val="26"/>
                <w:szCs w:val="26"/>
                <w:lang w:val="vi-VN"/>
              </w:rPr>
              <w:t>(15 phút)</w:t>
            </w:r>
          </w:p>
          <w:p w:rsidR="00F55098" w:rsidRDefault="00F550A3">
            <w:pPr>
              <w:jc w:val="both"/>
              <w:rPr>
                <w:b/>
                <w:color w:val="000000" w:themeColor="text1"/>
                <w:sz w:val="26"/>
                <w:szCs w:val="26"/>
                <w:lang w:val="nl-NL"/>
              </w:rPr>
            </w:pPr>
            <w:r>
              <w:rPr>
                <w:b/>
                <w:color w:val="000000" w:themeColor="text1"/>
                <w:sz w:val="26"/>
                <w:szCs w:val="26"/>
                <w:lang w:val="nl-NL"/>
              </w:rPr>
              <w:t>* Hoạt động 1: Đánh giá kết quả cuối tuần. (Làm việc nhóm 2)</w:t>
            </w:r>
          </w:p>
          <w:p w:rsidR="00F55098" w:rsidRDefault="00F550A3">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yêu cầu lớp Trưởng (hoặc lớp phó học tập) đánh giá kết quả hoạt động cuối tuần. Yêu cầu các nhóm thảo luận, </w:t>
            </w:r>
            <w:r>
              <w:rPr>
                <w:color w:val="000000" w:themeColor="text1"/>
                <w:sz w:val="26"/>
                <w:szCs w:val="26"/>
                <w:lang w:val="nl-NL"/>
              </w:rPr>
              <w:t>nhận xét, bổ sung các nội dung trong tuần.</w:t>
            </w:r>
          </w:p>
          <w:p w:rsidR="00F55098" w:rsidRDefault="00F550A3">
            <w:pPr>
              <w:jc w:val="both"/>
              <w:rPr>
                <w:color w:val="000000" w:themeColor="text1"/>
                <w:sz w:val="26"/>
                <w:szCs w:val="26"/>
                <w:lang w:val="nl-NL"/>
              </w:rPr>
            </w:pPr>
            <w:r>
              <w:rPr>
                <w:color w:val="000000" w:themeColor="text1"/>
                <w:sz w:val="26"/>
                <w:szCs w:val="26"/>
                <w:lang w:val="nl-NL"/>
              </w:rPr>
              <w:t>+ Kết quả sinh hoạt nền nếp.</w:t>
            </w:r>
          </w:p>
          <w:p w:rsidR="00F55098" w:rsidRDefault="00F550A3">
            <w:pPr>
              <w:jc w:val="both"/>
              <w:rPr>
                <w:color w:val="000000" w:themeColor="text1"/>
                <w:sz w:val="26"/>
                <w:szCs w:val="26"/>
                <w:lang w:val="nl-NL"/>
              </w:rPr>
            </w:pPr>
            <w:r>
              <w:rPr>
                <w:color w:val="000000" w:themeColor="text1"/>
                <w:sz w:val="26"/>
                <w:szCs w:val="26"/>
                <w:lang w:val="nl-NL"/>
              </w:rPr>
              <w:t>+ Kết quả học tập.</w:t>
            </w:r>
          </w:p>
          <w:p w:rsidR="00F55098" w:rsidRDefault="00F550A3">
            <w:pPr>
              <w:jc w:val="both"/>
              <w:rPr>
                <w:color w:val="000000" w:themeColor="text1"/>
                <w:sz w:val="26"/>
                <w:szCs w:val="26"/>
                <w:lang w:val="nl-NL"/>
              </w:rPr>
            </w:pPr>
            <w:r>
              <w:rPr>
                <w:color w:val="000000" w:themeColor="text1"/>
                <w:sz w:val="26"/>
                <w:szCs w:val="26"/>
                <w:lang w:val="nl-NL"/>
              </w:rPr>
              <w:t>+ Kết quả hoạt động các phong trào.</w:t>
            </w:r>
          </w:p>
          <w:p w:rsidR="00F55098" w:rsidRDefault="00F550A3">
            <w:pPr>
              <w:jc w:val="both"/>
              <w:rPr>
                <w:color w:val="000000" w:themeColor="text1"/>
                <w:sz w:val="26"/>
                <w:szCs w:val="26"/>
                <w:lang w:val="nl-NL"/>
              </w:rPr>
            </w:pPr>
            <w:r>
              <w:rPr>
                <w:color w:val="000000" w:themeColor="text1"/>
                <w:sz w:val="26"/>
                <w:szCs w:val="26"/>
                <w:lang w:val="nl-NL"/>
              </w:rPr>
              <w:t>- GV mời các nhóm nhận xét, bổ sung.</w:t>
            </w:r>
          </w:p>
          <w:p w:rsidR="00F55098" w:rsidRDefault="00F55098">
            <w:pPr>
              <w:jc w:val="both"/>
              <w:rPr>
                <w:color w:val="000000" w:themeColor="text1"/>
                <w:sz w:val="26"/>
                <w:szCs w:val="26"/>
                <w:lang w:val="nl-NL"/>
              </w:rPr>
            </w:pPr>
          </w:p>
          <w:p w:rsidR="00F55098" w:rsidRDefault="00F550A3">
            <w:pPr>
              <w:jc w:val="both"/>
              <w:rPr>
                <w:color w:val="000000" w:themeColor="text1"/>
                <w:sz w:val="26"/>
                <w:szCs w:val="26"/>
                <w:lang w:val="nl-NL"/>
              </w:rPr>
            </w:pPr>
            <w:r>
              <w:rPr>
                <w:color w:val="000000" w:themeColor="text1"/>
                <w:sz w:val="26"/>
                <w:szCs w:val="26"/>
                <w:lang w:val="nl-NL"/>
              </w:rPr>
              <w:t>- GV nhận xét chung, tuyên dương. (Có thể khen, thưởng,...tuỳ vào kết quả trong tuần)</w:t>
            </w:r>
          </w:p>
          <w:p w:rsidR="00F55098" w:rsidRDefault="00F550A3">
            <w:pPr>
              <w:jc w:val="both"/>
              <w:rPr>
                <w:b/>
                <w:color w:val="000000" w:themeColor="text1"/>
                <w:sz w:val="26"/>
                <w:szCs w:val="26"/>
                <w:lang w:val="nl-NL"/>
              </w:rPr>
            </w:pPr>
            <w:r>
              <w:rPr>
                <w:b/>
                <w:color w:val="000000" w:themeColor="text1"/>
                <w:sz w:val="26"/>
                <w:szCs w:val="26"/>
                <w:lang w:val="nl-NL"/>
              </w:rPr>
              <w:t xml:space="preserve">* </w:t>
            </w:r>
            <w:r>
              <w:rPr>
                <w:b/>
                <w:color w:val="000000" w:themeColor="text1"/>
                <w:sz w:val="26"/>
                <w:szCs w:val="26"/>
                <w:lang w:val="nl-NL"/>
              </w:rPr>
              <w:t>Hoạt động 2: Kế hoạch tuần tới. (Làm việc nhóm 4)</w:t>
            </w:r>
          </w:p>
          <w:p w:rsidR="00F55098" w:rsidRDefault="00F550A3">
            <w:pPr>
              <w:jc w:val="both"/>
              <w:rPr>
                <w:color w:val="000000" w:themeColor="text1"/>
                <w:sz w:val="26"/>
                <w:szCs w:val="26"/>
                <w:lang w:val="nl-NL"/>
              </w:rPr>
            </w:pPr>
            <w:r>
              <w:rPr>
                <w:color w:val="000000" w:themeColor="text1"/>
                <w:sz w:val="26"/>
                <w:szCs w:val="26"/>
                <w:lang w:val="nl-NL"/>
              </w:rPr>
              <w:t xml:space="preserve"> </w:t>
            </w:r>
            <w:r>
              <w:rPr>
                <w:b/>
                <w:color w:val="000000" w:themeColor="text1"/>
                <w:sz w:val="26"/>
                <w:szCs w:val="26"/>
                <w:lang w:val="nl-NL"/>
              </w:rPr>
              <w:t xml:space="preserve">- </w:t>
            </w:r>
            <w:r>
              <w:rPr>
                <w:color w:val="000000" w:themeColor="text1"/>
                <w:sz w:val="26"/>
                <w:szCs w:val="26"/>
                <w:lang w:val="nl-NL"/>
              </w:rPr>
              <w:t>GV yêu cầu lớp Trưởng (hoặc lớp phó học tập) triển khai kế hoạch hoạt động tuần tới. Yêu cầu các nhóm thảo luận, nhận xét, bổ sung các nội dung trong kế hoạch.</w:t>
            </w:r>
          </w:p>
          <w:p w:rsidR="00F55098" w:rsidRDefault="00F550A3">
            <w:pPr>
              <w:jc w:val="both"/>
              <w:rPr>
                <w:color w:val="000000" w:themeColor="text1"/>
                <w:sz w:val="26"/>
                <w:szCs w:val="26"/>
                <w:lang w:val="nl-NL"/>
              </w:rPr>
            </w:pPr>
            <w:r>
              <w:rPr>
                <w:color w:val="000000" w:themeColor="text1"/>
                <w:sz w:val="26"/>
                <w:szCs w:val="26"/>
                <w:lang w:val="nl-NL"/>
              </w:rPr>
              <w:t>+ Thực hiện nền nếp trong tuần.</w:t>
            </w:r>
          </w:p>
          <w:p w:rsidR="00F55098" w:rsidRDefault="00F550A3">
            <w:pPr>
              <w:jc w:val="both"/>
              <w:rPr>
                <w:color w:val="000000" w:themeColor="text1"/>
                <w:sz w:val="26"/>
                <w:szCs w:val="26"/>
                <w:lang w:val="nl-NL"/>
              </w:rPr>
            </w:pPr>
            <w:r>
              <w:rPr>
                <w:color w:val="000000" w:themeColor="text1"/>
                <w:sz w:val="26"/>
                <w:szCs w:val="26"/>
                <w:lang w:val="nl-NL"/>
              </w:rPr>
              <w:t>+ Thi đua h</w:t>
            </w:r>
            <w:r>
              <w:rPr>
                <w:color w:val="000000" w:themeColor="text1"/>
                <w:sz w:val="26"/>
                <w:szCs w:val="26"/>
                <w:lang w:val="nl-NL"/>
              </w:rPr>
              <w:t>ọc tập tốt.</w:t>
            </w:r>
          </w:p>
          <w:p w:rsidR="00F55098" w:rsidRDefault="00F550A3">
            <w:pPr>
              <w:jc w:val="both"/>
              <w:rPr>
                <w:color w:val="000000" w:themeColor="text1"/>
                <w:sz w:val="26"/>
                <w:szCs w:val="26"/>
                <w:lang w:val="nl-NL"/>
              </w:rPr>
            </w:pPr>
            <w:r>
              <w:rPr>
                <w:color w:val="000000" w:themeColor="text1"/>
                <w:sz w:val="26"/>
                <w:szCs w:val="26"/>
                <w:lang w:val="nl-NL"/>
              </w:rPr>
              <w:t>+ Thực hiện các hoạt động các phong trào.</w:t>
            </w:r>
          </w:p>
          <w:p w:rsidR="00F55098" w:rsidRDefault="00F550A3">
            <w:pPr>
              <w:jc w:val="both"/>
              <w:rPr>
                <w:color w:val="000000" w:themeColor="text1"/>
                <w:sz w:val="26"/>
                <w:szCs w:val="26"/>
                <w:lang w:val="nl-NL"/>
              </w:rPr>
            </w:pPr>
            <w:r>
              <w:rPr>
                <w:color w:val="000000" w:themeColor="text1"/>
                <w:sz w:val="26"/>
                <w:szCs w:val="26"/>
                <w:lang w:val="nl-NL"/>
              </w:rPr>
              <w:t>- GV mời các nhóm nhận xét, bổ sung.</w:t>
            </w:r>
          </w:p>
          <w:p w:rsidR="00F55098" w:rsidRDefault="00F550A3">
            <w:pPr>
              <w:jc w:val="both"/>
              <w:rPr>
                <w:color w:val="000000" w:themeColor="text1"/>
                <w:sz w:val="26"/>
                <w:szCs w:val="26"/>
                <w:lang w:val="nl-NL"/>
              </w:rPr>
            </w:pPr>
            <w:r>
              <w:rPr>
                <w:color w:val="000000" w:themeColor="text1"/>
                <w:sz w:val="26"/>
                <w:szCs w:val="26"/>
                <w:lang w:val="nl-NL"/>
              </w:rPr>
              <w:t>- GV nhận xét chung, thống nhất, và biểu quyết hành động.</w:t>
            </w:r>
          </w:p>
          <w:p w:rsidR="00F55098" w:rsidRDefault="00F550A3">
            <w:pPr>
              <w:jc w:val="both"/>
              <w:rPr>
                <w:b/>
                <w:bCs/>
                <w:iCs/>
                <w:color w:val="000000" w:themeColor="text1"/>
                <w:sz w:val="26"/>
                <w:szCs w:val="26"/>
                <w:lang w:val="vi-VN"/>
              </w:rPr>
            </w:pPr>
            <w:r>
              <w:rPr>
                <w:b/>
                <w:bCs/>
                <w:iCs/>
                <w:color w:val="000000" w:themeColor="text1"/>
                <w:sz w:val="26"/>
                <w:szCs w:val="26"/>
                <w:lang w:val="nl-NL"/>
              </w:rPr>
              <w:t xml:space="preserve">3. </w:t>
            </w:r>
            <w:r>
              <w:rPr>
                <w:b/>
                <w:bCs/>
                <w:iCs/>
                <w:color w:val="000000" w:themeColor="text1"/>
                <w:sz w:val="26"/>
                <w:szCs w:val="26"/>
              </w:rPr>
              <w:t>Sinh hoạt theo chủ đề</w:t>
            </w:r>
            <w:r>
              <w:rPr>
                <w:bCs/>
                <w:iCs/>
                <w:color w:val="000000" w:themeColor="text1"/>
                <w:sz w:val="26"/>
                <w:szCs w:val="26"/>
                <w:lang w:val="vi-VN"/>
              </w:rPr>
              <w:t xml:space="preserve"> (15 phút)</w:t>
            </w:r>
          </w:p>
          <w:p w:rsidR="00F55098" w:rsidRDefault="00F550A3">
            <w:pPr>
              <w:jc w:val="both"/>
              <w:rPr>
                <w:b/>
                <w:bCs/>
                <w:color w:val="000000" w:themeColor="text1"/>
                <w:sz w:val="26"/>
                <w:szCs w:val="26"/>
              </w:rPr>
            </w:pPr>
            <w:r>
              <w:rPr>
                <w:b/>
                <w:color w:val="000000" w:themeColor="text1"/>
                <w:sz w:val="26"/>
                <w:szCs w:val="26"/>
                <w:lang w:val="vi-VN"/>
              </w:rPr>
              <w:t xml:space="preserve">* </w:t>
            </w:r>
            <w:r>
              <w:rPr>
                <w:b/>
                <w:color w:val="000000" w:themeColor="text1"/>
                <w:sz w:val="26"/>
                <w:szCs w:val="26"/>
                <w:lang w:val="nl-NL"/>
              </w:rPr>
              <w:t xml:space="preserve">Hoạt động </w:t>
            </w:r>
            <w:r>
              <w:rPr>
                <w:b/>
                <w:color w:val="000000" w:themeColor="text1"/>
                <w:sz w:val="26"/>
                <w:szCs w:val="26"/>
              </w:rPr>
              <w:t>3</w:t>
            </w:r>
            <w:r>
              <w:rPr>
                <w:b/>
                <w:color w:val="000000" w:themeColor="text1"/>
                <w:sz w:val="26"/>
                <w:szCs w:val="26"/>
                <w:lang w:val="nl-NL"/>
              </w:rPr>
              <w:t xml:space="preserve">. </w:t>
            </w:r>
            <w:r>
              <w:rPr>
                <w:b/>
                <w:bCs/>
                <w:color w:val="000000" w:themeColor="text1"/>
                <w:sz w:val="26"/>
                <w:szCs w:val="26"/>
              </w:rPr>
              <w:t>CHIA SẺ THU HOẠCH SAU TRẢI NGHIỆM (làm việc nhóm 2)</w:t>
            </w:r>
          </w:p>
          <w:p w:rsidR="00F55098" w:rsidRDefault="00F550A3">
            <w:pPr>
              <w:pStyle w:val="NormalWeb"/>
              <w:spacing w:beforeAutospacing="0" w:afterAutospacing="0"/>
              <w:jc w:val="both"/>
              <w:rPr>
                <w:color w:val="000000" w:themeColor="text1"/>
                <w:sz w:val="26"/>
                <w:szCs w:val="26"/>
              </w:rPr>
            </w:pPr>
            <w:r>
              <w:rPr>
                <w:color w:val="000000" w:themeColor="text1"/>
                <w:sz w:val="26"/>
                <w:szCs w:val="26"/>
              </w:rPr>
              <w:t xml:space="preserve">GV </w:t>
            </w:r>
            <w:r>
              <w:rPr>
                <w:color w:val="000000" w:themeColor="text1"/>
                <w:sz w:val="26"/>
                <w:szCs w:val="26"/>
              </w:rPr>
              <w:t>m</w:t>
            </w:r>
            <w:r>
              <w:rPr>
                <w:color w:val="000000" w:themeColor="text1"/>
                <w:sz w:val="26"/>
                <w:szCs w:val="26"/>
              </w:rPr>
              <w:t>ờ</w:t>
            </w:r>
            <w:r>
              <w:rPr>
                <w:color w:val="000000" w:themeColor="text1"/>
                <w:sz w:val="26"/>
                <w:szCs w:val="26"/>
              </w:rPr>
              <w:t>i HS chia s</w:t>
            </w:r>
            <w:r>
              <w:rPr>
                <w:color w:val="000000" w:themeColor="text1"/>
                <w:sz w:val="26"/>
                <w:szCs w:val="26"/>
              </w:rPr>
              <w:t>ẻ</w:t>
            </w:r>
            <w:r>
              <w:rPr>
                <w:color w:val="000000" w:themeColor="text1"/>
                <w:sz w:val="26"/>
                <w:szCs w:val="26"/>
              </w:rPr>
              <w:t xml:space="preserve"> v</w:t>
            </w:r>
            <w:r>
              <w:rPr>
                <w:color w:val="000000" w:themeColor="text1"/>
                <w:sz w:val="26"/>
                <w:szCs w:val="26"/>
              </w:rPr>
              <w:t>ớ</w:t>
            </w:r>
            <w:r>
              <w:rPr>
                <w:color w:val="000000" w:themeColor="text1"/>
                <w:sz w:val="26"/>
                <w:szCs w:val="26"/>
              </w:rPr>
              <w:t>i b</w:t>
            </w:r>
            <w:r>
              <w:rPr>
                <w:color w:val="000000" w:themeColor="text1"/>
                <w:sz w:val="26"/>
                <w:szCs w:val="26"/>
              </w:rPr>
              <w:t>ạ</w:t>
            </w:r>
            <w:r>
              <w:rPr>
                <w:color w:val="000000" w:themeColor="text1"/>
                <w:sz w:val="26"/>
                <w:szCs w:val="26"/>
              </w:rPr>
              <w:t>n ng</w:t>
            </w:r>
            <w:r>
              <w:rPr>
                <w:color w:val="000000" w:themeColor="text1"/>
                <w:sz w:val="26"/>
                <w:szCs w:val="26"/>
              </w:rPr>
              <w:t>ồ</w:t>
            </w:r>
            <w:r>
              <w:rPr>
                <w:color w:val="000000" w:themeColor="text1"/>
                <w:sz w:val="26"/>
                <w:szCs w:val="26"/>
              </w:rPr>
              <w:t>i c</w:t>
            </w:r>
            <w:r>
              <w:rPr>
                <w:color w:val="000000" w:themeColor="text1"/>
                <w:sz w:val="26"/>
                <w:szCs w:val="26"/>
              </w:rPr>
              <w:t>ạ</w:t>
            </w:r>
            <w:r>
              <w:rPr>
                <w:color w:val="000000" w:themeColor="text1"/>
                <w:sz w:val="26"/>
                <w:szCs w:val="26"/>
              </w:rPr>
              <w:t>nh v</w:t>
            </w:r>
            <w:r>
              <w:rPr>
                <w:color w:val="000000" w:themeColor="text1"/>
                <w:sz w:val="26"/>
                <w:szCs w:val="26"/>
              </w:rPr>
              <w:t>ề</w:t>
            </w:r>
            <w:r>
              <w:rPr>
                <w:color w:val="000000" w:themeColor="text1"/>
                <w:sz w:val="26"/>
                <w:szCs w:val="26"/>
              </w:rPr>
              <w:t xml:space="preserve"> công vi</w:t>
            </w:r>
            <w:r>
              <w:rPr>
                <w:color w:val="000000" w:themeColor="text1"/>
                <w:sz w:val="26"/>
                <w:szCs w:val="26"/>
              </w:rPr>
              <w:t>ệ</w:t>
            </w:r>
            <w:r>
              <w:rPr>
                <w:color w:val="000000" w:themeColor="text1"/>
                <w:sz w:val="26"/>
                <w:szCs w:val="26"/>
              </w:rPr>
              <w:t>c mình đã th</w:t>
            </w:r>
            <w:r>
              <w:rPr>
                <w:color w:val="000000" w:themeColor="text1"/>
                <w:sz w:val="26"/>
                <w:szCs w:val="26"/>
              </w:rPr>
              <w:t>ự</w:t>
            </w:r>
            <w:r>
              <w:rPr>
                <w:color w:val="000000" w:themeColor="text1"/>
                <w:sz w:val="26"/>
                <w:szCs w:val="26"/>
              </w:rPr>
              <w:t>c hi</w:t>
            </w:r>
            <w:r>
              <w:rPr>
                <w:color w:val="000000" w:themeColor="text1"/>
                <w:sz w:val="26"/>
                <w:szCs w:val="26"/>
              </w:rPr>
              <w:t>ệ</w:t>
            </w:r>
            <w:r>
              <w:rPr>
                <w:color w:val="000000" w:themeColor="text1"/>
                <w:sz w:val="26"/>
                <w:szCs w:val="26"/>
              </w:rPr>
              <w:t>n theo nh</w:t>
            </w:r>
            <w:r>
              <w:rPr>
                <w:color w:val="000000" w:themeColor="text1"/>
                <w:sz w:val="26"/>
                <w:szCs w:val="26"/>
              </w:rPr>
              <w:t>ữ</w:t>
            </w:r>
            <w:r>
              <w:rPr>
                <w:color w:val="000000" w:themeColor="text1"/>
                <w:sz w:val="26"/>
                <w:szCs w:val="26"/>
              </w:rPr>
              <w:t>ng yêu c</w:t>
            </w:r>
            <w:r>
              <w:rPr>
                <w:color w:val="000000" w:themeColor="text1"/>
                <w:sz w:val="26"/>
                <w:szCs w:val="26"/>
              </w:rPr>
              <w:t>ầ</w:t>
            </w:r>
            <w:r>
              <w:rPr>
                <w:color w:val="000000" w:themeColor="text1"/>
                <w:sz w:val="26"/>
                <w:szCs w:val="26"/>
              </w:rPr>
              <w:t>u  sau:</w:t>
            </w:r>
          </w:p>
          <w:p w:rsidR="00F55098" w:rsidRDefault="00F550A3">
            <w:pPr>
              <w:pStyle w:val="NormalWeb"/>
              <w:spacing w:beforeAutospacing="0" w:afterAutospacing="0"/>
              <w:jc w:val="both"/>
              <w:rPr>
                <w:color w:val="000000" w:themeColor="text1"/>
                <w:sz w:val="26"/>
                <w:szCs w:val="26"/>
              </w:rPr>
            </w:pPr>
            <w:r>
              <w:rPr>
                <w:color w:val="000000" w:themeColor="text1"/>
                <w:sz w:val="26"/>
                <w:szCs w:val="26"/>
              </w:rPr>
              <w:t xml:space="preserve"> + Em ch</w:t>
            </w:r>
            <w:r>
              <w:rPr>
                <w:color w:val="000000" w:themeColor="text1"/>
                <w:sz w:val="26"/>
                <w:szCs w:val="26"/>
              </w:rPr>
              <w:t>ọ</w:t>
            </w:r>
            <w:r>
              <w:rPr>
                <w:color w:val="000000" w:themeColor="text1"/>
                <w:sz w:val="26"/>
                <w:szCs w:val="26"/>
              </w:rPr>
              <w:t>n công vi</w:t>
            </w:r>
            <w:r>
              <w:rPr>
                <w:color w:val="000000" w:themeColor="text1"/>
                <w:sz w:val="26"/>
                <w:szCs w:val="26"/>
              </w:rPr>
              <w:t>ệ</w:t>
            </w:r>
            <w:r>
              <w:rPr>
                <w:color w:val="000000" w:themeColor="text1"/>
                <w:sz w:val="26"/>
                <w:szCs w:val="26"/>
              </w:rPr>
              <w:t>c nào c</w:t>
            </w:r>
            <w:r>
              <w:rPr>
                <w:color w:val="000000" w:themeColor="text1"/>
                <w:sz w:val="26"/>
                <w:szCs w:val="26"/>
              </w:rPr>
              <w:t>ủ</w:t>
            </w:r>
            <w:r>
              <w:rPr>
                <w:color w:val="000000" w:themeColor="text1"/>
                <w:sz w:val="26"/>
                <w:szCs w:val="26"/>
              </w:rPr>
              <w:t>a Thám t</w:t>
            </w:r>
            <w:r>
              <w:rPr>
                <w:color w:val="000000" w:themeColor="text1"/>
                <w:sz w:val="26"/>
                <w:szCs w:val="26"/>
              </w:rPr>
              <w:t>ử</w:t>
            </w:r>
            <w:r>
              <w:rPr>
                <w:color w:val="000000" w:themeColor="text1"/>
                <w:sz w:val="26"/>
                <w:szCs w:val="26"/>
              </w:rPr>
              <w:t xml:space="preserve"> S</w:t>
            </w:r>
            <w:r>
              <w:rPr>
                <w:color w:val="000000" w:themeColor="text1"/>
                <w:sz w:val="26"/>
                <w:szCs w:val="26"/>
              </w:rPr>
              <w:t>ạ</w:t>
            </w:r>
            <w:r>
              <w:rPr>
                <w:color w:val="000000" w:themeColor="text1"/>
                <w:sz w:val="26"/>
                <w:szCs w:val="26"/>
              </w:rPr>
              <w:t>ch đ</w:t>
            </w:r>
            <w:r>
              <w:rPr>
                <w:color w:val="000000" w:themeColor="text1"/>
                <w:sz w:val="26"/>
                <w:szCs w:val="26"/>
              </w:rPr>
              <w:t>ể</w:t>
            </w:r>
            <w:r>
              <w:rPr>
                <w:color w:val="000000" w:themeColor="text1"/>
                <w:sz w:val="26"/>
                <w:szCs w:val="26"/>
              </w:rPr>
              <w:t xml:space="preserve"> th</w:t>
            </w:r>
            <w:r>
              <w:rPr>
                <w:color w:val="000000" w:themeColor="text1"/>
                <w:sz w:val="26"/>
                <w:szCs w:val="26"/>
              </w:rPr>
              <w:t>ự</w:t>
            </w:r>
            <w:r>
              <w:rPr>
                <w:color w:val="000000" w:themeColor="text1"/>
                <w:sz w:val="26"/>
                <w:szCs w:val="26"/>
              </w:rPr>
              <w:t>c hi</w:t>
            </w:r>
            <w:r>
              <w:rPr>
                <w:color w:val="000000" w:themeColor="text1"/>
                <w:sz w:val="26"/>
                <w:szCs w:val="26"/>
              </w:rPr>
              <w:t>ệ</w:t>
            </w:r>
            <w:r>
              <w:rPr>
                <w:color w:val="000000" w:themeColor="text1"/>
                <w:sz w:val="26"/>
                <w:szCs w:val="26"/>
              </w:rPr>
              <w:t xml:space="preserve">n? </w:t>
            </w:r>
          </w:p>
          <w:p w:rsidR="00F55098" w:rsidRDefault="00F550A3">
            <w:pPr>
              <w:pStyle w:val="NormalWeb"/>
              <w:spacing w:beforeAutospacing="0" w:afterAutospacing="0"/>
              <w:jc w:val="both"/>
              <w:rPr>
                <w:color w:val="000000" w:themeColor="text1"/>
                <w:sz w:val="26"/>
                <w:szCs w:val="26"/>
              </w:rPr>
            </w:pPr>
            <w:r>
              <w:rPr>
                <w:color w:val="000000" w:themeColor="text1"/>
                <w:sz w:val="26"/>
                <w:szCs w:val="26"/>
              </w:rPr>
              <w:t>+ Ai làm vi</w:t>
            </w:r>
            <w:r>
              <w:rPr>
                <w:color w:val="000000" w:themeColor="text1"/>
                <w:sz w:val="26"/>
                <w:szCs w:val="26"/>
              </w:rPr>
              <w:t>ệ</w:t>
            </w:r>
            <w:r>
              <w:rPr>
                <w:color w:val="000000" w:themeColor="text1"/>
                <w:sz w:val="26"/>
                <w:szCs w:val="26"/>
              </w:rPr>
              <w:t xml:space="preserve">c này cùng em? </w:t>
            </w:r>
          </w:p>
          <w:p w:rsidR="00F55098" w:rsidRDefault="00F550A3">
            <w:pPr>
              <w:pStyle w:val="NormalWeb"/>
              <w:spacing w:beforeAutospacing="0" w:afterAutospacing="0"/>
              <w:jc w:val="both"/>
              <w:rPr>
                <w:color w:val="000000" w:themeColor="text1"/>
                <w:sz w:val="26"/>
                <w:szCs w:val="26"/>
              </w:rPr>
            </w:pPr>
            <w:r>
              <w:rPr>
                <w:color w:val="000000" w:themeColor="text1"/>
                <w:sz w:val="26"/>
                <w:szCs w:val="26"/>
              </w:rPr>
              <w:t>+ Có phát hi</w:t>
            </w:r>
            <w:r>
              <w:rPr>
                <w:color w:val="000000" w:themeColor="text1"/>
                <w:sz w:val="26"/>
                <w:szCs w:val="26"/>
              </w:rPr>
              <w:t>ệ</w:t>
            </w:r>
            <w:r>
              <w:rPr>
                <w:color w:val="000000" w:themeColor="text1"/>
                <w:sz w:val="26"/>
                <w:szCs w:val="26"/>
              </w:rPr>
              <w:t>n đư</w:t>
            </w:r>
            <w:r>
              <w:rPr>
                <w:color w:val="000000" w:themeColor="text1"/>
                <w:sz w:val="26"/>
                <w:szCs w:val="26"/>
              </w:rPr>
              <w:t>ợ</w:t>
            </w:r>
            <w:r>
              <w:rPr>
                <w:color w:val="000000" w:themeColor="text1"/>
                <w:sz w:val="26"/>
                <w:szCs w:val="26"/>
              </w:rPr>
              <w:t>c th</w:t>
            </w:r>
            <w:r>
              <w:rPr>
                <w:color w:val="000000" w:themeColor="text1"/>
                <w:sz w:val="26"/>
                <w:szCs w:val="26"/>
              </w:rPr>
              <w:t>ự</w:t>
            </w:r>
            <w:r>
              <w:rPr>
                <w:color w:val="000000" w:themeColor="text1"/>
                <w:sz w:val="26"/>
                <w:szCs w:val="26"/>
              </w:rPr>
              <w:t>c ph</w:t>
            </w:r>
            <w:r>
              <w:rPr>
                <w:color w:val="000000" w:themeColor="text1"/>
                <w:sz w:val="26"/>
                <w:szCs w:val="26"/>
              </w:rPr>
              <w:t>ẩ</w:t>
            </w:r>
            <w:r>
              <w:rPr>
                <w:color w:val="000000" w:themeColor="text1"/>
                <w:sz w:val="26"/>
                <w:szCs w:val="26"/>
              </w:rPr>
              <w:t>m b</w:t>
            </w:r>
            <w:r>
              <w:rPr>
                <w:color w:val="000000" w:themeColor="text1"/>
                <w:sz w:val="26"/>
                <w:szCs w:val="26"/>
              </w:rPr>
              <w:t>ẩ</w:t>
            </w:r>
            <w:r>
              <w:rPr>
                <w:color w:val="000000" w:themeColor="text1"/>
                <w:sz w:val="26"/>
                <w:szCs w:val="26"/>
              </w:rPr>
              <w:t>n không? Đó là gì?</w:t>
            </w:r>
          </w:p>
          <w:p w:rsidR="00F55098" w:rsidRDefault="00F550A3">
            <w:pPr>
              <w:jc w:val="both"/>
              <w:rPr>
                <w:color w:val="000000" w:themeColor="text1"/>
                <w:sz w:val="26"/>
                <w:szCs w:val="26"/>
                <w:lang w:val="nl-NL"/>
              </w:rPr>
            </w:pPr>
            <w:r>
              <w:rPr>
                <w:color w:val="000000" w:themeColor="text1"/>
                <w:sz w:val="26"/>
                <w:szCs w:val="26"/>
                <w:lang w:val="nl-NL"/>
              </w:rPr>
              <w:t>GV mời các nhóm khác nhận xét.</w:t>
            </w:r>
          </w:p>
          <w:p w:rsidR="00F55098" w:rsidRDefault="00F550A3">
            <w:pPr>
              <w:jc w:val="both"/>
              <w:rPr>
                <w:color w:val="000000" w:themeColor="text1"/>
                <w:sz w:val="26"/>
                <w:szCs w:val="26"/>
                <w:lang w:val="nl-NL"/>
              </w:rPr>
            </w:pPr>
            <w:r>
              <w:rPr>
                <w:color w:val="000000" w:themeColor="text1"/>
                <w:sz w:val="26"/>
                <w:szCs w:val="26"/>
                <w:lang w:val="nl-NL"/>
              </w:rPr>
              <w:t>- GV nhận xét chung, tuyên dương.</w:t>
            </w:r>
          </w:p>
          <w:p w:rsidR="00F55098" w:rsidRDefault="00F550A3">
            <w:pPr>
              <w:pStyle w:val="NormalWeb"/>
              <w:spacing w:beforeAutospacing="0" w:afterAutospacing="0"/>
              <w:jc w:val="both"/>
              <w:rPr>
                <w:color w:val="000000" w:themeColor="text1"/>
                <w:sz w:val="26"/>
                <w:szCs w:val="26"/>
                <w:lang w:val="nl-NL"/>
              </w:rPr>
            </w:pPr>
            <w:r>
              <w:rPr>
                <w:color w:val="000000" w:themeColor="text1"/>
                <w:sz w:val="26"/>
                <w:szCs w:val="26"/>
                <w:lang w:val="nl-NL"/>
              </w:rPr>
              <w:t>K</w:t>
            </w:r>
            <w:r>
              <w:rPr>
                <w:color w:val="000000" w:themeColor="text1"/>
                <w:sz w:val="26"/>
                <w:szCs w:val="26"/>
                <w:lang w:val="nl-NL"/>
              </w:rPr>
              <w:t>ế</w:t>
            </w:r>
            <w:r>
              <w:rPr>
                <w:color w:val="000000" w:themeColor="text1"/>
                <w:sz w:val="26"/>
                <w:szCs w:val="26"/>
                <w:lang w:val="nl-NL"/>
              </w:rPr>
              <w:t>t lu</w:t>
            </w:r>
            <w:r>
              <w:rPr>
                <w:color w:val="000000" w:themeColor="text1"/>
                <w:sz w:val="26"/>
                <w:szCs w:val="26"/>
                <w:lang w:val="nl-NL"/>
              </w:rPr>
              <w:t>ậ</w:t>
            </w:r>
            <w:r>
              <w:rPr>
                <w:color w:val="000000" w:themeColor="text1"/>
                <w:sz w:val="26"/>
                <w:szCs w:val="26"/>
                <w:lang w:val="nl-NL"/>
              </w:rPr>
              <w:t>n: V</w:t>
            </w:r>
            <w:r>
              <w:rPr>
                <w:color w:val="000000" w:themeColor="text1"/>
                <w:sz w:val="26"/>
                <w:szCs w:val="26"/>
                <w:lang w:val="nl-NL"/>
              </w:rPr>
              <w:t>ớ</w:t>
            </w:r>
            <w:r>
              <w:rPr>
                <w:color w:val="000000" w:themeColor="text1"/>
                <w:sz w:val="26"/>
                <w:szCs w:val="26"/>
                <w:lang w:val="nl-NL"/>
              </w:rPr>
              <w:t>i giác quan tinh nh</w:t>
            </w:r>
            <w:r>
              <w:rPr>
                <w:color w:val="000000" w:themeColor="text1"/>
                <w:sz w:val="26"/>
                <w:szCs w:val="26"/>
                <w:lang w:val="nl-NL"/>
              </w:rPr>
              <w:t>ạ</w:t>
            </w:r>
            <w:r>
              <w:rPr>
                <w:color w:val="000000" w:themeColor="text1"/>
                <w:sz w:val="26"/>
                <w:szCs w:val="26"/>
                <w:lang w:val="nl-NL"/>
              </w:rPr>
              <w:t>y c</w:t>
            </w:r>
            <w:r>
              <w:rPr>
                <w:color w:val="000000" w:themeColor="text1"/>
                <w:sz w:val="26"/>
                <w:szCs w:val="26"/>
                <w:lang w:val="nl-NL"/>
              </w:rPr>
              <w:t>ủ</w:t>
            </w:r>
            <w:r>
              <w:rPr>
                <w:color w:val="000000" w:themeColor="text1"/>
                <w:sz w:val="26"/>
                <w:szCs w:val="26"/>
                <w:lang w:val="nl-NL"/>
              </w:rPr>
              <w:t>a Thám t</w:t>
            </w:r>
            <w:r>
              <w:rPr>
                <w:color w:val="000000" w:themeColor="text1"/>
                <w:sz w:val="26"/>
                <w:szCs w:val="26"/>
                <w:lang w:val="nl-NL"/>
              </w:rPr>
              <w:t>ử</w:t>
            </w:r>
            <w:r>
              <w:rPr>
                <w:color w:val="000000" w:themeColor="text1"/>
                <w:sz w:val="26"/>
                <w:szCs w:val="26"/>
                <w:lang w:val="nl-NL"/>
              </w:rPr>
              <w:t xml:space="preserve"> S</w:t>
            </w:r>
            <w:r>
              <w:rPr>
                <w:color w:val="000000" w:themeColor="text1"/>
                <w:sz w:val="26"/>
                <w:szCs w:val="26"/>
                <w:lang w:val="nl-NL"/>
              </w:rPr>
              <w:t>ạ</w:t>
            </w:r>
            <w:r>
              <w:rPr>
                <w:color w:val="000000" w:themeColor="text1"/>
                <w:sz w:val="26"/>
                <w:szCs w:val="26"/>
                <w:lang w:val="nl-NL"/>
              </w:rPr>
              <w:t>ch, th</w:t>
            </w:r>
            <w:r>
              <w:rPr>
                <w:color w:val="000000" w:themeColor="text1"/>
                <w:sz w:val="26"/>
                <w:szCs w:val="26"/>
                <w:lang w:val="nl-NL"/>
              </w:rPr>
              <w:t>ự</w:t>
            </w:r>
            <w:r>
              <w:rPr>
                <w:color w:val="000000" w:themeColor="text1"/>
                <w:sz w:val="26"/>
                <w:szCs w:val="26"/>
                <w:lang w:val="nl-NL"/>
              </w:rPr>
              <w:t>c ph</w:t>
            </w:r>
            <w:r>
              <w:rPr>
                <w:color w:val="000000" w:themeColor="text1"/>
                <w:sz w:val="26"/>
                <w:szCs w:val="26"/>
                <w:lang w:val="nl-NL"/>
              </w:rPr>
              <w:t>ẩ</w:t>
            </w:r>
            <w:r>
              <w:rPr>
                <w:color w:val="000000" w:themeColor="text1"/>
                <w:sz w:val="26"/>
                <w:szCs w:val="26"/>
                <w:lang w:val="nl-NL"/>
              </w:rPr>
              <w:t>m b</w:t>
            </w:r>
            <w:r>
              <w:rPr>
                <w:color w:val="000000" w:themeColor="text1"/>
                <w:sz w:val="26"/>
                <w:szCs w:val="26"/>
                <w:lang w:val="nl-NL"/>
              </w:rPr>
              <w:t>ẩ</w:t>
            </w:r>
            <w:r>
              <w:rPr>
                <w:color w:val="000000" w:themeColor="text1"/>
                <w:sz w:val="26"/>
                <w:szCs w:val="26"/>
                <w:lang w:val="nl-NL"/>
              </w:rPr>
              <w:t>n s</w:t>
            </w:r>
            <w:r>
              <w:rPr>
                <w:color w:val="000000" w:themeColor="text1"/>
                <w:sz w:val="26"/>
                <w:szCs w:val="26"/>
                <w:lang w:val="nl-NL"/>
              </w:rPr>
              <w:t>ẽ</w:t>
            </w:r>
            <w:r>
              <w:rPr>
                <w:color w:val="000000" w:themeColor="text1"/>
                <w:sz w:val="26"/>
                <w:szCs w:val="26"/>
                <w:lang w:val="nl-NL"/>
              </w:rPr>
              <w:t xml:space="preserve"> b</w:t>
            </w:r>
            <w:r>
              <w:rPr>
                <w:color w:val="000000" w:themeColor="text1"/>
                <w:sz w:val="26"/>
                <w:szCs w:val="26"/>
                <w:lang w:val="nl-NL"/>
              </w:rPr>
              <w:t>ị</w:t>
            </w:r>
            <w:r>
              <w:rPr>
                <w:color w:val="000000" w:themeColor="text1"/>
                <w:sz w:val="26"/>
                <w:szCs w:val="26"/>
                <w:lang w:val="nl-NL"/>
              </w:rPr>
              <w:t xml:space="preserve"> lo</w:t>
            </w:r>
            <w:r>
              <w:rPr>
                <w:color w:val="000000" w:themeColor="text1"/>
                <w:sz w:val="26"/>
                <w:szCs w:val="26"/>
                <w:lang w:val="nl-NL"/>
              </w:rPr>
              <w:t>ạ</w:t>
            </w:r>
            <w:r>
              <w:rPr>
                <w:color w:val="000000" w:themeColor="text1"/>
                <w:sz w:val="26"/>
                <w:szCs w:val="26"/>
                <w:lang w:val="nl-NL"/>
              </w:rPr>
              <w:t>i b</w:t>
            </w:r>
            <w:r>
              <w:rPr>
                <w:color w:val="000000" w:themeColor="text1"/>
                <w:sz w:val="26"/>
                <w:szCs w:val="26"/>
                <w:lang w:val="nl-NL"/>
              </w:rPr>
              <w:t>ỏ</w:t>
            </w:r>
          </w:p>
          <w:p w:rsidR="00F55098" w:rsidRDefault="00F550A3">
            <w:pPr>
              <w:pStyle w:val="NormalWeb"/>
              <w:spacing w:beforeAutospacing="0" w:afterAutospacing="0"/>
              <w:jc w:val="both"/>
              <w:rPr>
                <w:b/>
                <w:bCs/>
                <w:color w:val="000000" w:themeColor="text1"/>
                <w:sz w:val="26"/>
                <w:szCs w:val="26"/>
                <w:lang w:val="nl-NL"/>
              </w:rPr>
            </w:pPr>
            <w:r>
              <w:rPr>
                <w:b/>
                <w:color w:val="000000" w:themeColor="text1"/>
                <w:sz w:val="26"/>
                <w:szCs w:val="26"/>
                <w:lang w:val="nl-NL"/>
              </w:rPr>
              <w:t>Ho</w:t>
            </w:r>
            <w:r>
              <w:rPr>
                <w:b/>
                <w:color w:val="000000" w:themeColor="text1"/>
                <w:sz w:val="26"/>
                <w:szCs w:val="26"/>
                <w:lang w:val="nl-NL"/>
              </w:rPr>
              <w:t>ạ</w:t>
            </w:r>
            <w:r>
              <w:rPr>
                <w:b/>
                <w:color w:val="000000" w:themeColor="text1"/>
                <w:sz w:val="26"/>
                <w:szCs w:val="26"/>
                <w:lang w:val="nl-NL"/>
              </w:rPr>
              <w:t>t đ</w:t>
            </w:r>
            <w:r>
              <w:rPr>
                <w:b/>
                <w:color w:val="000000" w:themeColor="text1"/>
                <w:sz w:val="26"/>
                <w:szCs w:val="26"/>
                <w:lang w:val="nl-NL"/>
              </w:rPr>
              <w:t>ộ</w:t>
            </w:r>
            <w:r>
              <w:rPr>
                <w:b/>
                <w:color w:val="000000" w:themeColor="text1"/>
                <w:sz w:val="26"/>
                <w:szCs w:val="26"/>
                <w:lang w:val="nl-NL"/>
              </w:rPr>
              <w:t xml:space="preserve">ng 4. </w:t>
            </w:r>
            <w:r>
              <w:rPr>
                <w:b/>
                <w:bCs/>
                <w:color w:val="000000" w:themeColor="text1"/>
                <w:sz w:val="26"/>
                <w:szCs w:val="26"/>
                <w:lang w:val="nl-NL"/>
              </w:rPr>
              <w:t>Chia s</w:t>
            </w:r>
            <w:r>
              <w:rPr>
                <w:b/>
                <w:bCs/>
                <w:color w:val="000000" w:themeColor="text1"/>
                <w:sz w:val="26"/>
                <w:szCs w:val="26"/>
                <w:lang w:val="nl-NL"/>
              </w:rPr>
              <w:t>ẻ</w:t>
            </w:r>
            <w:r>
              <w:rPr>
                <w:b/>
                <w:bCs/>
                <w:color w:val="000000" w:themeColor="text1"/>
                <w:sz w:val="26"/>
                <w:szCs w:val="26"/>
                <w:lang w:val="nl-NL"/>
              </w:rPr>
              <w:t xml:space="preserve"> v</w:t>
            </w:r>
            <w:r>
              <w:rPr>
                <w:b/>
                <w:bCs/>
                <w:color w:val="000000" w:themeColor="text1"/>
                <w:sz w:val="26"/>
                <w:szCs w:val="26"/>
                <w:lang w:val="nl-NL"/>
              </w:rPr>
              <w:t>ớ</w:t>
            </w:r>
            <w:r>
              <w:rPr>
                <w:b/>
                <w:bCs/>
                <w:color w:val="000000" w:themeColor="text1"/>
                <w:sz w:val="26"/>
                <w:szCs w:val="26"/>
                <w:lang w:val="nl-NL"/>
              </w:rPr>
              <w:t>i b</w:t>
            </w:r>
            <w:r>
              <w:rPr>
                <w:b/>
                <w:bCs/>
                <w:color w:val="000000" w:themeColor="text1"/>
                <w:sz w:val="26"/>
                <w:szCs w:val="26"/>
                <w:lang w:val="nl-NL"/>
              </w:rPr>
              <w:t>ạ</w:t>
            </w:r>
            <w:r>
              <w:rPr>
                <w:b/>
                <w:bCs/>
                <w:color w:val="000000" w:themeColor="text1"/>
                <w:sz w:val="26"/>
                <w:szCs w:val="26"/>
                <w:lang w:val="nl-NL"/>
              </w:rPr>
              <w:t>n kinh nghi</w:t>
            </w:r>
            <w:r>
              <w:rPr>
                <w:b/>
                <w:bCs/>
                <w:color w:val="000000" w:themeColor="text1"/>
                <w:sz w:val="26"/>
                <w:szCs w:val="26"/>
                <w:lang w:val="nl-NL"/>
              </w:rPr>
              <w:t>ệ</w:t>
            </w:r>
            <w:r>
              <w:rPr>
                <w:b/>
                <w:bCs/>
                <w:color w:val="000000" w:themeColor="text1"/>
                <w:sz w:val="26"/>
                <w:szCs w:val="26"/>
                <w:lang w:val="nl-NL"/>
              </w:rPr>
              <w:t>m phát hi</w:t>
            </w:r>
            <w:r>
              <w:rPr>
                <w:b/>
                <w:bCs/>
                <w:color w:val="000000" w:themeColor="text1"/>
                <w:sz w:val="26"/>
                <w:szCs w:val="26"/>
                <w:lang w:val="nl-NL"/>
              </w:rPr>
              <w:t>ệ</w:t>
            </w:r>
            <w:r>
              <w:rPr>
                <w:b/>
                <w:bCs/>
                <w:color w:val="000000" w:themeColor="text1"/>
                <w:sz w:val="26"/>
                <w:szCs w:val="26"/>
                <w:lang w:val="nl-NL"/>
              </w:rPr>
              <w:t>n th</w:t>
            </w:r>
            <w:r>
              <w:rPr>
                <w:b/>
                <w:bCs/>
                <w:color w:val="000000" w:themeColor="text1"/>
                <w:sz w:val="26"/>
                <w:szCs w:val="26"/>
                <w:lang w:val="nl-NL"/>
              </w:rPr>
              <w:t>ự</w:t>
            </w:r>
            <w:r>
              <w:rPr>
                <w:b/>
                <w:bCs/>
                <w:color w:val="000000" w:themeColor="text1"/>
                <w:sz w:val="26"/>
                <w:szCs w:val="26"/>
                <w:lang w:val="nl-NL"/>
              </w:rPr>
              <w:t>c ph</w:t>
            </w:r>
            <w:r>
              <w:rPr>
                <w:b/>
                <w:bCs/>
                <w:color w:val="000000" w:themeColor="text1"/>
                <w:sz w:val="26"/>
                <w:szCs w:val="26"/>
                <w:lang w:val="nl-NL"/>
              </w:rPr>
              <w:t>ẩ</w:t>
            </w:r>
            <w:r>
              <w:rPr>
                <w:b/>
                <w:bCs/>
                <w:color w:val="000000" w:themeColor="text1"/>
                <w:sz w:val="26"/>
                <w:szCs w:val="26"/>
                <w:lang w:val="nl-NL"/>
              </w:rPr>
              <w:t>m không an toàn và l</w:t>
            </w:r>
            <w:r>
              <w:rPr>
                <w:b/>
                <w:bCs/>
                <w:color w:val="000000" w:themeColor="text1"/>
                <w:sz w:val="26"/>
                <w:szCs w:val="26"/>
                <w:lang w:val="nl-NL"/>
              </w:rPr>
              <w:t>ự</w:t>
            </w:r>
            <w:r>
              <w:rPr>
                <w:b/>
                <w:bCs/>
                <w:color w:val="000000" w:themeColor="text1"/>
                <w:sz w:val="26"/>
                <w:szCs w:val="26"/>
                <w:lang w:val="nl-NL"/>
              </w:rPr>
              <w:t>a ch</w:t>
            </w:r>
            <w:r>
              <w:rPr>
                <w:b/>
                <w:bCs/>
                <w:color w:val="000000" w:themeColor="text1"/>
                <w:sz w:val="26"/>
                <w:szCs w:val="26"/>
                <w:lang w:val="nl-NL"/>
              </w:rPr>
              <w:t>ọ</w:t>
            </w:r>
            <w:r>
              <w:rPr>
                <w:b/>
                <w:bCs/>
                <w:color w:val="000000" w:themeColor="text1"/>
                <w:sz w:val="26"/>
                <w:szCs w:val="26"/>
                <w:lang w:val="nl-NL"/>
              </w:rPr>
              <w:t>n th</w:t>
            </w:r>
            <w:r>
              <w:rPr>
                <w:b/>
                <w:bCs/>
                <w:color w:val="000000" w:themeColor="text1"/>
                <w:sz w:val="26"/>
                <w:szCs w:val="26"/>
                <w:lang w:val="nl-NL"/>
              </w:rPr>
              <w:t>ự</w:t>
            </w:r>
            <w:r>
              <w:rPr>
                <w:b/>
                <w:bCs/>
                <w:color w:val="000000" w:themeColor="text1"/>
                <w:sz w:val="26"/>
                <w:szCs w:val="26"/>
                <w:lang w:val="nl-NL"/>
              </w:rPr>
              <w:t>c  ph</w:t>
            </w:r>
            <w:r>
              <w:rPr>
                <w:b/>
                <w:bCs/>
                <w:color w:val="000000" w:themeColor="text1"/>
                <w:sz w:val="26"/>
                <w:szCs w:val="26"/>
                <w:lang w:val="nl-NL"/>
              </w:rPr>
              <w:t>ẩ</w:t>
            </w:r>
            <w:r>
              <w:rPr>
                <w:b/>
                <w:bCs/>
                <w:color w:val="000000" w:themeColor="text1"/>
                <w:sz w:val="26"/>
                <w:szCs w:val="26"/>
                <w:lang w:val="nl-NL"/>
              </w:rPr>
              <w:t>m s</w:t>
            </w:r>
            <w:r>
              <w:rPr>
                <w:b/>
                <w:bCs/>
                <w:color w:val="000000" w:themeColor="text1"/>
                <w:sz w:val="26"/>
                <w:szCs w:val="26"/>
                <w:lang w:val="nl-NL"/>
              </w:rPr>
              <w:t>ạ</w:t>
            </w:r>
            <w:r>
              <w:rPr>
                <w:b/>
                <w:bCs/>
                <w:color w:val="000000" w:themeColor="text1"/>
                <w:sz w:val="26"/>
                <w:szCs w:val="26"/>
                <w:lang w:val="nl-NL"/>
              </w:rPr>
              <w:t>ch( ho</w:t>
            </w:r>
            <w:r>
              <w:rPr>
                <w:b/>
                <w:bCs/>
                <w:color w:val="000000" w:themeColor="text1"/>
                <w:sz w:val="26"/>
                <w:szCs w:val="26"/>
                <w:lang w:val="nl-NL"/>
              </w:rPr>
              <w:t>ạ</w:t>
            </w:r>
            <w:r>
              <w:rPr>
                <w:b/>
                <w:bCs/>
                <w:color w:val="000000" w:themeColor="text1"/>
                <w:sz w:val="26"/>
                <w:szCs w:val="26"/>
                <w:lang w:val="nl-NL"/>
              </w:rPr>
              <w:t>t đ</w:t>
            </w:r>
            <w:r>
              <w:rPr>
                <w:b/>
                <w:bCs/>
                <w:color w:val="000000" w:themeColor="text1"/>
                <w:sz w:val="26"/>
                <w:szCs w:val="26"/>
                <w:lang w:val="nl-NL"/>
              </w:rPr>
              <w:t>ộ</w:t>
            </w:r>
            <w:r>
              <w:rPr>
                <w:b/>
                <w:bCs/>
                <w:color w:val="000000" w:themeColor="text1"/>
                <w:sz w:val="26"/>
                <w:szCs w:val="26"/>
                <w:lang w:val="nl-NL"/>
              </w:rPr>
              <w:t>ng nhóm 4)</w:t>
            </w:r>
          </w:p>
          <w:p w:rsidR="00F55098" w:rsidRDefault="00F550A3">
            <w:pPr>
              <w:jc w:val="both"/>
              <w:rPr>
                <w:rFonts w:eastAsia="SimSun"/>
                <w:color w:val="000000" w:themeColor="text1"/>
                <w:sz w:val="26"/>
                <w:szCs w:val="26"/>
                <w:lang w:val="nl-NL"/>
              </w:rPr>
            </w:pPr>
            <w:r>
              <w:rPr>
                <w:rFonts w:eastAsia="SimSun"/>
                <w:color w:val="000000" w:themeColor="text1"/>
                <w:sz w:val="26"/>
                <w:szCs w:val="26"/>
                <w:lang w:val="nl-NL"/>
              </w:rPr>
              <w:t>- GV cho HS th</w:t>
            </w:r>
            <w:r>
              <w:rPr>
                <w:rFonts w:eastAsia="SimSun"/>
                <w:color w:val="000000" w:themeColor="text1"/>
                <w:sz w:val="26"/>
                <w:szCs w:val="26"/>
                <w:lang w:val="nl-NL"/>
              </w:rPr>
              <w:t>ả</w:t>
            </w:r>
            <w:r>
              <w:rPr>
                <w:rFonts w:eastAsia="SimSun"/>
                <w:color w:val="000000" w:themeColor="text1"/>
                <w:sz w:val="26"/>
                <w:szCs w:val="26"/>
                <w:lang w:val="nl-NL"/>
              </w:rPr>
              <w:t>o lu</w:t>
            </w:r>
            <w:r>
              <w:rPr>
                <w:rFonts w:eastAsia="SimSun"/>
                <w:color w:val="000000" w:themeColor="text1"/>
                <w:sz w:val="26"/>
                <w:szCs w:val="26"/>
                <w:lang w:val="nl-NL"/>
              </w:rPr>
              <w:t>ậ</w:t>
            </w:r>
            <w:r>
              <w:rPr>
                <w:rFonts w:eastAsia="SimSun"/>
                <w:color w:val="000000" w:themeColor="text1"/>
                <w:sz w:val="26"/>
                <w:szCs w:val="26"/>
                <w:lang w:val="nl-NL"/>
              </w:rPr>
              <w:t>n tao đ</w:t>
            </w:r>
            <w:r>
              <w:rPr>
                <w:rFonts w:eastAsia="SimSun"/>
                <w:color w:val="000000" w:themeColor="text1"/>
                <w:sz w:val="26"/>
                <w:szCs w:val="26"/>
                <w:lang w:val="nl-NL"/>
              </w:rPr>
              <w:t>ổ</w:t>
            </w:r>
            <w:r>
              <w:rPr>
                <w:rFonts w:eastAsia="SimSun"/>
                <w:color w:val="000000" w:themeColor="text1"/>
                <w:sz w:val="26"/>
                <w:szCs w:val="26"/>
                <w:lang w:val="nl-NL"/>
              </w:rPr>
              <w:t>i kih nghi</w:t>
            </w:r>
            <w:r>
              <w:rPr>
                <w:rFonts w:eastAsia="SimSun"/>
                <w:color w:val="000000" w:themeColor="text1"/>
                <w:sz w:val="26"/>
                <w:szCs w:val="26"/>
                <w:lang w:val="nl-NL"/>
              </w:rPr>
              <w:t>ệ</w:t>
            </w:r>
            <w:r>
              <w:rPr>
                <w:rFonts w:eastAsia="SimSun"/>
                <w:color w:val="000000" w:themeColor="text1"/>
                <w:sz w:val="26"/>
                <w:szCs w:val="26"/>
                <w:lang w:val="nl-NL"/>
              </w:rPr>
              <w:t xml:space="preserve">m </w:t>
            </w:r>
            <w:r>
              <w:rPr>
                <w:rFonts w:eastAsia="SimSun"/>
                <w:b/>
                <w:bCs/>
                <w:color w:val="000000" w:themeColor="text1"/>
                <w:sz w:val="26"/>
                <w:szCs w:val="26"/>
                <w:lang w:val="nl-NL"/>
              </w:rPr>
              <w:t>phát hi</w:t>
            </w:r>
            <w:r>
              <w:rPr>
                <w:rFonts w:eastAsia="SimSun"/>
                <w:b/>
                <w:bCs/>
                <w:color w:val="000000" w:themeColor="text1"/>
                <w:sz w:val="26"/>
                <w:szCs w:val="26"/>
                <w:lang w:val="nl-NL"/>
              </w:rPr>
              <w:t>ệ</w:t>
            </w:r>
            <w:r>
              <w:rPr>
                <w:rFonts w:eastAsia="SimSun"/>
                <w:b/>
                <w:bCs/>
                <w:color w:val="000000" w:themeColor="text1"/>
                <w:sz w:val="26"/>
                <w:szCs w:val="26"/>
                <w:lang w:val="nl-NL"/>
              </w:rPr>
              <w:t>n th</w:t>
            </w:r>
            <w:r>
              <w:rPr>
                <w:rFonts w:eastAsia="SimSun"/>
                <w:b/>
                <w:bCs/>
                <w:color w:val="000000" w:themeColor="text1"/>
                <w:sz w:val="26"/>
                <w:szCs w:val="26"/>
                <w:lang w:val="nl-NL"/>
              </w:rPr>
              <w:t>ự</w:t>
            </w:r>
            <w:r>
              <w:rPr>
                <w:rFonts w:eastAsia="SimSun"/>
                <w:b/>
                <w:bCs/>
                <w:color w:val="000000" w:themeColor="text1"/>
                <w:sz w:val="26"/>
                <w:szCs w:val="26"/>
                <w:lang w:val="nl-NL"/>
              </w:rPr>
              <w:t>c ph</w:t>
            </w:r>
            <w:r>
              <w:rPr>
                <w:rFonts w:eastAsia="SimSun"/>
                <w:b/>
                <w:bCs/>
                <w:color w:val="000000" w:themeColor="text1"/>
                <w:sz w:val="26"/>
                <w:szCs w:val="26"/>
                <w:lang w:val="nl-NL"/>
              </w:rPr>
              <w:t>ẩ</w:t>
            </w:r>
            <w:r>
              <w:rPr>
                <w:rFonts w:eastAsia="SimSun"/>
                <w:b/>
                <w:bCs/>
                <w:color w:val="000000" w:themeColor="text1"/>
                <w:sz w:val="26"/>
                <w:szCs w:val="26"/>
                <w:lang w:val="nl-NL"/>
              </w:rPr>
              <w:t>m không an toàn và l</w:t>
            </w:r>
            <w:r>
              <w:rPr>
                <w:rFonts w:eastAsia="SimSun"/>
                <w:b/>
                <w:bCs/>
                <w:color w:val="000000" w:themeColor="text1"/>
                <w:sz w:val="26"/>
                <w:szCs w:val="26"/>
                <w:lang w:val="nl-NL"/>
              </w:rPr>
              <w:t>ự</w:t>
            </w:r>
            <w:r>
              <w:rPr>
                <w:rFonts w:eastAsia="SimSun"/>
                <w:b/>
                <w:bCs/>
                <w:color w:val="000000" w:themeColor="text1"/>
                <w:sz w:val="26"/>
                <w:szCs w:val="26"/>
                <w:lang w:val="nl-NL"/>
              </w:rPr>
              <w:t>a ch</w:t>
            </w:r>
            <w:r>
              <w:rPr>
                <w:rFonts w:eastAsia="SimSun"/>
                <w:b/>
                <w:bCs/>
                <w:color w:val="000000" w:themeColor="text1"/>
                <w:sz w:val="26"/>
                <w:szCs w:val="26"/>
                <w:lang w:val="nl-NL"/>
              </w:rPr>
              <w:t>ọ</w:t>
            </w:r>
            <w:r>
              <w:rPr>
                <w:rFonts w:eastAsia="SimSun"/>
                <w:b/>
                <w:bCs/>
                <w:color w:val="000000" w:themeColor="text1"/>
                <w:sz w:val="26"/>
                <w:szCs w:val="26"/>
                <w:lang w:val="nl-NL"/>
              </w:rPr>
              <w:t>n th</w:t>
            </w:r>
            <w:r>
              <w:rPr>
                <w:rFonts w:eastAsia="SimSun"/>
                <w:b/>
                <w:bCs/>
                <w:color w:val="000000" w:themeColor="text1"/>
                <w:sz w:val="26"/>
                <w:szCs w:val="26"/>
                <w:lang w:val="nl-NL"/>
              </w:rPr>
              <w:t>ự</w:t>
            </w:r>
            <w:r>
              <w:rPr>
                <w:rFonts w:eastAsia="SimSun"/>
                <w:b/>
                <w:bCs/>
                <w:color w:val="000000" w:themeColor="text1"/>
                <w:sz w:val="26"/>
                <w:szCs w:val="26"/>
                <w:lang w:val="nl-NL"/>
              </w:rPr>
              <w:t>c  ph</w:t>
            </w:r>
            <w:r>
              <w:rPr>
                <w:rFonts w:eastAsia="SimSun"/>
                <w:b/>
                <w:bCs/>
                <w:color w:val="000000" w:themeColor="text1"/>
                <w:sz w:val="26"/>
                <w:szCs w:val="26"/>
                <w:lang w:val="nl-NL"/>
              </w:rPr>
              <w:t>ẩ</w:t>
            </w:r>
            <w:r>
              <w:rPr>
                <w:rFonts w:eastAsia="SimSun"/>
                <w:b/>
                <w:bCs/>
                <w:color w:val="000000" w:themeColor="text1"/>
                <w:sz w:val="26"/>
                <w:szCs w:val="26"/>
                <w:lang w:val="nl-NL"/>
              </w:rPr>
              <w:t>m s</w:t>
            </w:r>
            <w:r>
              <w:rPr>
                <w:rFonts w:eastAsia="SimSun"/>
                <w:b/>
                <w:bCs/>
                <w:color w:val="000000" w:themeColor="text1"/>
                <w:sz w:val="26"/>
                <w:szCs w:val="26"/>
                <w:lang w:val="nl-NL"/>
              </w:rPr>
              <w:t>ạ</w:t>
            </w:r>
            <w:r>
              <w:rPr>
                <w:rFonts w:eastAsia="SimSun"/>
                <w:b/>
                <w:bCs/>
                <w:color w:val="000000" w:themeColor="text1"/>
                <w:sz w:val="26"/>
                <w:szCs w:val="26"/>
                <w:lang w:val="nl-NL"/>
              </w:rPr>
              <w:t>ch</w:t>
            </w:r>
          </w:p>
          <w:p w:rsidR="00F55098" w:rsidRDefault="00F550A3">
            <w:pPr>
              <w:jc w:val="both"/>
              <w:rPr>
                <w:rFonts w:eastAsia="SimSun"/>
                <w:color w:val="000000" w:themeColor="text1"/>
                <w:sz w:val="26"/>
                <w:szCs w:val="26"/>
                <w:lang w:val="nl-NL"/>
              </w:rPr>
            </w:pPr>
            <w:r>
              <w:rPr>
                <w:rFonts w:eastAsia="SimSun"/>
                <w:color w:val="000000" w:themeColor="text1"/>
                <w:sz w:val="26"/>
                <w:szCs w:val="26"/>
                <w:lang w:val="nl-NL"/>
              </w:rPr>
              <w:t>G</w:t>
            </w:r>
            <w:r>
              <w:rPr>
                <w:rFonts w:eastAsia="SimSun"/>
                <w:color w:val="000000" w:themeColor="text1"/>
                <w:sz w:val="26"/>
                <w:szCs w:val="26"/>
                <w:lang w:val="nl-NL"/>
              </w:rPr>
              <w:t>ợ</w:t>
            </w:r>
            <w:r>
              <w:rPr>
                <w:rFonts w:eastAsia="SimSun"/>
                <w:color w:val="000000" w:themeColor="text1"/>
                <w:sz w:val="26"/>
                <w:szCs w:val="26"/>
                <w:lang w:val="nl-NL"/>
              </w:rPr>
              <w:t>i ý.</w:t>
            </w:r>
          </w:p>
          <w:p w:rsidR="00F55098" w:rsidRDefault="00F550A3">
            <w:pPr>
              <w:pStyle w:val="NormalWeb"/>
              <w:spacing w:beforeAutospacing="0" w:afterAutospacing="0"/>
              <w:jc w:val="both"/>
              <w:rPr>
                <w:color w:val="000000" w:themeColor="text1"/>
                <w:sz w:val="26"/>
                <w:szCs w:val="26"/>
                <w:lang w:val="nl-NL"/>
              </w:rPr>
            </w:pPr>
            <w:r>
              <w:rPr>
                <w:color w:val="000000" w:themeColor="text1"/>
                <w:sz w:val="26"/>
                <w:szCs w:val="26"/>
                <w:lang w:val="nl-NL"/>
              </w:rPr>
              <w:t xml:space="preserve"> -Nêu nh</w:t>
            </w:r>
            <w:r>
              <w:rPr>
                <w:color w:val="000000" w:themeColor="text1"/>
                <w:sz w:val="26"/>
                <w:szCs w:val="26"/>
                <w:lang w:val="nl-NL"/>
              </w:rPr>
              <w:t>ữ</w:t>
            </w:r>
            <w:r>
              <w:rPr>
                <w:color w:val="000000" w:themeColor="text1"/>
                <w:sz w:val="26"/>
                <w:szCs w:val="26"/>
                <w:lang w:val="nl-NL"/>
              </w:rPr>
              <w:t>ng giác quan c</w:t>
            </w:r>
            <w:r>
              <w:rPr>
                <w:color w:val="000000" w:themeColor="text1"/>
                <w:sz w:val="26"/>
                <w:szCs w:val="26"/>
                <w:lang w:val="nl-NL"/>
              </w:rPr>
              <w:t>ầ</w:t>
            </w:r>
            <w:r>
              <w:rPr>
                <w:color w:val="000000" w:themeColor="text1"/>
                <w:sz w:val="26"/>
                <w:szCs w:val="26"/>
                <w:lang w:val="nl-NL"/>
              </w:rPr>
              <w:t>n s</w:t>
            </w:r>
            <w:r>
              <w:rPr>
                <w:color w:val="000000" w:themeColor="text1"/>
                <w:sz w:val="26"/>
                <w:szCs w:val="26"/>
                <w:lang w:val="nl-NL"/>
              </w:rPr>
              <w:t>ử</w:t>
            </w:r>
            <w:r>
              <w:rPr>
                <w:color w:val="000000" w:themeColor="text1"/>
                <w:sz w:val="26"/>
                <w:szCs w:val="26"/>
                <w:lang w:val="nl-NL"/>
              </w:rPr>
              <w:t xml:space="preserve"> d</w:t>
            </w:r>
            <w:r>
              <w:rPr>
                <w:color w:val="000000" w:themeColor="text1"/>
                <w:sz w:val="26"/>
                <w:szCs w:val="26"/>
                <w:lang w:val="nl-NL"/>
              </w:rPr>
              <w:t>ụ</w:t>
            </w:r>
            <w:r>
              <w:rPr>
                <w:color w:val="000000" w:themeColor="text1"/>
                <w:sz w:val="26"/>
                <w:szCs w:val="26"/>
                <w:lang w:val="nl-NL"/>
              </w:rPr>
              <w:t>ng đ</w:t>
            </w:r>
            <w:r>
              <w:rPr>
                <w:color w:val="000000" w:themeColor="text1"/>
                <w:sz w:val="26"/>
                <w:szCs w:val="26"/>
                <w:lang w:val="nl-NL"/>
              </w:rPr>
              <w:t>ể</w:t>
            </w:r>
            <w:r>
              <w:rPr>
                <w:color w:val="000000" w:themeColor="text1"/>
                <w:sz w:val="26"/>
                <w:szCs w:val="26"/>
                <w:lang w:val="nl-NL"/>
              </w:rPr>
              <w:t xml:space="preserve"> đánh giá th</w:t>
            </w:r>
            <w:r>
              <w:rPr>
                <w:color w:val="000000" w:themeColor="text1"/>
                <w:sz w:val="26"/>
                <w:szCs w:val="26"/>
                <w:lang w:val="nl-NL"/>
              </w:rPr>
              <w:t>ự</w:t>
            </w:r>
            <w:r>
              <w:rPr>
                <w:color w:val="000000" w:themeColor="text1"/>
                <w:sz w:val="26"/>
                <w:szCs w:val="26"/>
                <w:lang w:val="nl-NL"/>
              </w:rPr>
              <w:t>c ph</w:t>
            </w:r>
            <w:r>
              <w:rPr>
                <w:color w:val="000000" w:themeColor="text1"/>
                <w:sz w:val="26"/>
                <w:szCs w:val="26"/>
                <w:lang w:val="nl-NL"/>
              </w:rPr>
              <w:t>ẩ</w:t>
            </w:r>
            <w:r>
              <w:rPr>
                <w:color w:val="000000" w:themeColor="text1"/>
                <w:sz w:val="26"/>
                <w:szCs w:val="26"/>
                <w:lang w:val="nl-NL"/>
              </w:rPr>
              <w:t xml:space="preserve">m an toàn hay không an toàn? </w:t>
            </w:r>
          </w:p>
          <w:p w:rsidR="00F55098" w:rsidRDefault="00F550A3">
            <w:pPr>
              <w:jc w:val="both"/>
              <w:rPr>
                <w:rFonts w:eastAsia="Roboto"/>
                <w:color w:val="000000" w:themeColor="text1"/>
                <w:sz w:val="26"/>
                <w:szCs w:val="26"/>
                <w:shd w:val="clear" w:color="auto" w:fill="FFFFFF"/>
                <w:lang w:val="nl-NL"/>
              </w:rPr>
            </w:pPr>
            <w:r>
              <w:rPr>
                <w:rFonts w:eastAsia="Roboto"/>
                <w:color w:val="000000" w:themeColor="text1"/>
                <w:sz w:val="26"/>
                <w:szCs w:val="26"/>
                <w:shd w:val="clear" w:color="auto" w:fill="FFFFFF"/>
                <w:lang w:val="nl-NL"/>
              </w:rPr>
              <w:t>+ Nêu nh</w:t>
            </w:r>
            <w:r>
              <w:rPr>
                <w:rFonts w:eastAsia="Roboto"/>
                <w:color w:val="000000" w:themeColor="text1"/>
                <w:sz w:val="26"/>
                <w:szCs w:val="26"/>
                <w:shd w:val="clear" w:color="auto" w:fill="FFFFFF"/>
                <w:lang w:val="nl-NL"/>
              </w:rPr>
              <w:t>ữ</w:t>
            </w:r>
            <w:r>
              <w:rPr>
                <w:rFonts w:eastAsia="Roboto"/>
                <w:color w:val="000000" w:themeColor="text1"/>
                <w:sz w:val="26"/>
                <w:szCs w:val="26"/>
                <w:shd w:val="clear" w:color="auto" w:fill="FFFFFF"/>
                <w:lang w:val="nl-NL"/>
              </w:rPr>
              <w:t>ng ki</w:t>
            </w:r>
            <w:r>
              <w:rPr>
                <w:rFonts w:eastAsia="Roboto"/>
                <w:color w:val="000000" w:themeColor="text1"/>
                <w:sz w:val="26"/>
                <w:szCs w:val="26"/>
                <w:shd w:val="clear" w:color="auto" w:fill="FFFFFF"/>
                <w:lang w:val="nl-NL"/>
              </w:rPr>
              <w:t>ế</w:t>
            </w:r>
            <w:r>
              <w:rPr>
                <w:rFonts w:eastAsia="Roboto"/>
                <w:color w:val="000000" w:themeColor="text1"/>
                <w:sz w:val="26"/>
                <w:szCs w:val="26"/>
                <w:shd w:val="clear" w:color="auto" w:fill="FFFFFF"/>
                <w:lang w:val="nl-NL"/>
              </w:rPr>
              <w:t>n th</w:t>
            </w:r>
            <w:r>
              <w:rPr>
                <w:rFonts w:eastAsia="Roboto"/>
                <w:color w:val="000000" w:themeColor="text1"/>
                <w:sz w:val="26"/>
                <w:szCs w:val="26"/>
                <w:shd w:val="clear" w:color="auto" w:fill="FFFFFF"/>
                <w:lang w:val="nl-NL"/>
              </w:rPr>
              <w:t>ứ</w:t>
            </w:r>
            <w:r>
              <w:rPr>
                <w:rFonts w:eastAsia="Roboto"/>
                <w:color w:val="000000" w:themeColor="text1"/>
                <w:sz w:val="26"/>
                <w:szCs w:val="26"/>
                <w:shd w:val="clear" w:color="auto" w:fill="FFFFFF"/>
                <w:lang w:val="nl-NL"/>
              </w:rPr>
              <w:t>c em m</w:t>
            </w:r>
            <w:r>
              <w:rPr>
                <w:rFonts w:eastAsia="Roboto"/>
                <w:color w:val="000000" w:themeColor="text1"/>
                <w:sz w:val="26"/>
                <w:szCs w:val="26"/>
                <w:shd w:val="clear" w:color="auto" w:fill="FFFFFF"/>
                <w:lang w:val="nl-NL"/>
              </w:rPr>
              <w:t>ớ</w:t>
            </w:r>
            <w:r>
              <w:rPr>
                <w:rFonts w:eastAsia="Roboto"/>
                <w:color w:val="000000" w:themeColor="text1"/>
                <w:sz w:val="26"/>
                <w:szCs w:val="26"/>
                <w:shd w:val="clear" w:color="auto" w:fill="FFFFFF"/>
                <w:lang w:val="nl-NL"/>
              </w:rPr>
              <w:t>i bi</w:t>
            </w:r>
            <w:r>
              <w:rPr>
                <w:rFonts w:eastAsia="Roboto"/>
                <w:color w:val="000000" w:themeColor="text1"/>
                <w:sz w:val="26"/>
                <w:szCs w:val="26"/>
                <w:shd w:val="clear" w:color="auto" w:fill="FFFFFF"/>
                <w:lang w:val="nl-NL"/>
              </w:rPr>
              <w:t>ế</w:t>
            </w:r>
            <w:r>
              <w:rPr>
                <w:rFonts w:eastAsia="Roboto"/>
                <w:color w:val="000000" w:themeColor="text1"/>
                <w:sz w:val="26"/>
                <w:szCs w:val="26"/>
                <w:shd w:val="clear" w:color="auto" w:fill="FFFFFF"/>
                <w:lang w:val="nl-NL"/>
              </w:rPr>
              <w:t>t thêm v</w:t>
            </w:r>
            <w:r>
              <w:rPr>
                <w:rFonts w:eastAsia="Roboto"/>
                <w:color w:val="000000" w:themeColor="text1"/>
                <w:sz w:val="26"/>
                <w:szCs w:val="26"/>
                <w:shd w:val="clear" w:color="auto" w:fill="FFFFFF"/>
                <w:lang w:val="nl-NL"/>
              </w:rPr>
              <w:t>ề</w:t>
            </w:r>
            <w:r>
              <w:rPr>
                <w:rFonts w:eastAsia="Roboto"/>
                <w:color w:val="000000" w:themeColor="text1"/>
                <w:sz w:val="26"/>
                <w:szCs w:val="26"/>
                <w:shd w:val="clear" w:color="auto" w:fill="FFFFFF"/>
                <w:lang w:val="nl-NL"/>
              </w:rPr>
              <w:t xml:space="preserve"> cách l</w:t>
            </w:r>
            <w:r>
              <w:rPr>
                <w:rFonts w:eastAsia="Roboto"/>
                <w:color w:val="000000" w:themeColor="text1"/>
                <w:sz w:val="26"/>
                <w:szCs w:val="26"/>
                <w:shd w:val="clear" w:color="auto" w:fill="FFFFFF"/>
                <w:lang w:val="nl-NL"/>
              </w:rPr>
              <w:t>ự</w:t>
            </w:r>
            <w:r>
              <w:rPr>
                <w:rFonts w:eastAsia="Roboto"/>
                <w:color w:val="000000" w:themeColor="text1"/>
                <w:sz w:val="26"/>
                <w:szCs w:val="26"/>
                <w:shd w:val="clear" w:color="auto" w:fill="FFFFFF"/>
                <w:lang w:val="nl-NL"/>
              </w:rPr>
              <w:t>a ch</w:t>
            </w:r>
            <w:r>
              <w:rPr>
                <w:rFonts w:eastAsia="Roboto"/>
                <w:color w:val="000000" w:themeColor="text1"/>
                <w:sz w:val="26"/>
                <w:szCs w:val="26"/>
                <w:shd w:val="clear" w:color="auto" w:fill="FFFFFF"/>
                <w:lang w:val="nl-NL"/>
              </w:rPr>
              <w:t>ọ</w:t>
            </w:r>
            <w:r>
              <w:rPr>
                <w:rFonts w:eastAsia="Roboto"/>
                <w:color w:val="000000" w:themeColor="text1"/>
                <w:sz w:val="26"/>
                <w:szCs w:val="26"/>
                <w:shd w:val="clear" w:color="auto" w:fill="FFFFFF"/>
                <w:lang w:val="nl-NL"/>
              </w:rPr>
              <w:t>n th</w:t>
            </w:r>
            <w:r>
              <w:rPr>
                <w:rFonts w:eastAsia="Roboto"/>
                <w:color w:val="000000" w:themeColor="text1"/>
                <w:sz w:val="26"/>
                <w:szCs w:val="26"/>
                <w:shd w:val="clear" w:color="auto" w:fill="FFFFFF"/>
                <w:lang w:val="nl-NL"/>
              </w:rPr>
              <w:t>ự</w:t>
            </w:r>
            <w:r>
              <w:rPr>
                <w:rFonts w:eastAsia="Roboto"/>
                <w:color w:val="000000" w:themeColor="text1"/>
                <w:sz w:val="26"/>
                <w:szCs w:val="26"/>
                <w:shd w:val="clear" w:color="auto" w:fill="FFFFFF"/>
                <w:lang w:val="nl-NL"/>
              </w:rPr>
              <w:t>c ph</w:t>
            </w:r>
            <w:r>
              <w:rPr>
                <w:rFonts w:eastAsia="Roboto"/>
                <w:color w:val="000000" w:themeColor="text1"/>
                <w:sz w:val="26"/>
                <w:szCs w:val="26"/>
                <w:shd w:val="clear" w:color="auto" w:fill="FFFFFF"/>
                <w:lang w:val="nl-NL"/>
              </w:rPr>
              <w:t>ẩ</w:t>
            </w:r>
            <w:r>
              <w:rPr>
                <w:rFonts w:eastAsia="Roboto"/>
                <w:color w:val="000000" w:themeColor="text1"/>
                <w:sz w:val="26"/>
                <w:szCs w:val="26"/>
                <w:shd w:val="clear" w:color="auto" w:fill="FFFFFF"/>
                <w:lang w:val="nl-NL"/>
              </w:rPr>
              <w:t>m s</w:t>
            </w:r>
            <w:r>
              <w:rPr>
                <w:rFonts w:eastAsia="Roboto"/>
                <w:color w:val="000000" w:themeColor="text1"/>
                <w:sz w:val="26"/>
                <w:szCs w:val="26"/>
                <w:shd w:val="clear" w:color="auto" w:fill="FFFFFF"/>
                <w:lang w:val="nl-NL"/>
              </w:rPr>
              <w:t>ạ</w:t>
            </w:r>
            <w:r>
              <w:rPr>
                <w:rFonts w:eastAsia="Roboto"/>
                <w:color w:val="000000" w:themeColor="text1"/>
                <w:sz w:val="26"/>
                <w:szCs w:val="26"/>
                <w:shd w:val="clear" w:color="auto" w:fill="FFFFFF"/>
                <w:lang w:val="nl-NL"/>
              </w:rPr>
              <w:t>ch.</w:t>
            </w:r>
          </w:p>
          <w:p w:rsidR="00F55098" w:rsidRDefault="00F550A3">
            <w:pPr>
              <w:jc w:val="both"/>
              <w:rPr>
                <w:color w:val="000000" w:themeColor="text1"/>
                <w:sz w:val="26"/>
                <w:szCs w:val="26"/>
                <w:lang w:val="nl-NL"/>
              </w:rPr>
            </w:pPr>
            <w:r>
              <w:rPr>
                <w:noProof/>
                <w:color w:val="000000" w:themeColor="text1"/>
                <w:sz w:val="26"/>
                <w:szCs w:val="26"/>
              </w:rPr>
              <w:drawing>
                <wp:anchor distT="0" distB="0" distL="114300" distR="114300" simplePos="0" relativeHeight="251661312" behindDoc="1" locked="0" layoutInCell="1" allowOverlap="1">
                  <wp:simplePos x="0" y="0"/>
                  <wp:positionH relativeFrom="column">
                    <wp:posOffset>196850</wp:posOffset>
                  </wp:positionH>
                  <wp:positionV relativeFrom="paragraph">
                    <wp:posOffset>57150</wp:posOffset>
                  </wp:positionV>
                  <wp:extent cx="2593975" cy="892810"/>
                  <wp:effectExtent l="0" t="0" r="0" b="2540"/>
                  <wp:wrapTight wrapText="bothSides">
                    <wp:wrapPolygon edited="0">
                      <wp:start x="0" y="0"/>
                      <wp:lineTo x="0" y="21201"/>
                      <wp:lineTo x="21415" y="21201"/>
                      <wp:lineTo x="21415"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9"/>
                          <a:srcRect l="32399" t="32570" r="31812" b="50695"/>
                          <a:stretch>
                            <a:fillRect/>
                          </a:stretch>
                        </pic:blipFill>
                        <pic:spPr>
                          <a:xfrm>
                            <a:off x="0" y="0"/>
                            <a:ext cx="2593975" cy="892810"/>
                          </a:xfrm>
                          <a:prstGeom prst="rect">
                            <a:avLst/>
                          </a:prstGeom>
                          <a:noFill/>
                          <a:ln>
                            <a:noFill/>
                          </a:ln>
                        </pic:spPr>
                      </pic:pic>
                    </a:graphicData>
                  </a:graphic>
                </wp:anchor>
              </w:drawing>
            </w: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rFonts w:eastAsia="Roboto"/>
                <w:color w:val="000000" w:themeColor="text1"/>
                <w:sz w:val="26"/>
                <w:szCs w:val="26"/>
                <w:shd w:val="clear" w:color="auto" w:fill="FFFFFF"/>
                <w:lang w:val="nl-NL"/>
              </w:rPr>
            </w:pPr>
          </w:p>
          <w:p w:rsidR="00F55098" w:rsidRDefault="00F55098">
            <w:pPr>
              <w:jc w:val="both"/>
              <w:rPr>
                <w:rFonts w:eastAsia="Roboto"/>
                <w:color w:val="000000" w:themeColor="text1"/>
                <w:sz w:val="26"/>
                <w:szCs w:val="26"/>
                <w:shd w:val="clear" w:color="auto" w:fill="FFFFFF"/>
                <w:lang w:val="nl-NL"/>
              </w:rPr>
            </w:pPr>
          </w:p>
          <w:p w:rsidR="00F55098" w:rsidRDefault="00F55098">
            <w:pPr>
              <w:jc w:val="both"/>
              <w:rPr>
                <w:rFonts w:eastAsia="Roboto"/>
                <w:color w:val="000000" w:themeColor="text1"/>
                <w:sz w:val="26"/>
                <w:szCs w:val="26"/>
                <w:shd w:val="clear" w:color="auto" w:fill="FFFFFF"/>
                <w:lang w:val="nl-NL"/>
              </w:rPr>
            </w:pPr>
          </w:p>
          <w:p w:rsidR="00F55098" w:rsidRDefault="00F55098">
            <w:pPr>
              <w:jc w:val="both"/>
              <w:rPr>
                <w:rFonts w:eastAsia="Roboto"/>
                <w:color w:val="000000" w:themeColor="text1"/>
                <w:sz w:val="26"/>
                <w:szCs w:val="26"/>
                <w:shd w:val="clear" w:color="auto" w:fill="FFFFFF"/>
                <w:lang w:val="nl-NL"/>
              </w:rPr>
            </w:pPr>
          </w:p>
          <w:p w:rsidR="00F55098" w:rsidRDefault="00F55098">
            <w:pPr>
              <w:jc w:val="both"/>
              <w:rPr>
                <w:rFonts w:eastAsia="Roboto"/>
                <w:color w:val="000000" w:themeColor="text1"/>
                <w:sz w:val="26"/>
                <w:szCs w:val="26"/>
                <w:shd w:val="clear" w:color="auto" w:fill="FFFFFF"/>
                <w:lang w:val="nl-NL"/>
              </w:rPr>
            </w:pPr>
          </w:p>
          <w:p w:rsidR="00F55098" w:rsidRDefault="00F55098">
            <w:pPr>
              <w:jc w:val="both"/>
              <w:rPr>
                <w:rFonts w:eastAsia="Roboto"/>
                <w:color w:val="000000" w:themeColor="text1"/>
                <w:sz w:val="26"/>
                <w:szCs w:val="26"/>
                <w:shd w:val="clear" w:color="auto" w:fill="FFFFFF"/>
                <w:lang w:val="nl-NL"/>
              </w:rPr>
            </w:pPr>
          </w:p>
          <w:p w:rsidR="00F55098" w:rsidRDefault="00F55098">
            <w:pPr>
              <w:jc w:val="both"/>
              <w:rPr>
                <w:rFonts w:eastAsia="Roboto"/>
                <w:color w:val="000000" w:themeColor="text1"/>
                <w:sz w:val="26"/>
                <w:szCs w:val="26"/>
                <w:shd w:val="clear" w:color="auto" w:fill="FFFFFF"/>
                <w:lang w:val="nl-NL"/>
              </w:rPr>
            </w:pPr>
          </w:p>
          <w:p w:rsidR="00F55098" w:rsidRDefault="00F55098">
            <w:pPr>
              <w:jc w:val="both"/>
              <w:rPr>
                <w:rFonts w:eastAsia="Roboto"/>
                <w:color w:val="000000" w:themeColor="text1"/>
                <w:sz w:val="26"/>
                <w:szCs w:val="26"/>
                <w:shd w:val="clear" w:color="auto" w:fill="FFFFFF"/>
                <w:lang w:val="nl-NL"/>
              </w:rPr>
            </w:pPr>
          </w:p>
          <w:p w:rsidR="00F55098" w:rsidRDefault="00F55098">
            <w:pPr>
              <w:jc w:val="both"/>
              <w:rPr>
                <w:rFonts w:eastAsia="Roboto"/>
                <w:color w:val="000000" w:themeColor="text1"/>
                <w:sz w:val="26"/>
                <w:szCs w:val="26"/>
                <w:shd w:val="clear" w:color="auto" w:fill="FFFFFF"/>
                <w:lang w:val="nl-NL"/>
              </w:rPr>
            </w:pPr>
          </w:p>
          <w:p w:rsidR="00F55098" w:rsidRDefault="00F55098">
            <w:pPr>
              <w:jc w:val="both"/>
              <w:rPr>
                <w:rFonts w:eastAsia="Roboto"/>
                <w:color w:val="000000" w:themeColor="text1"/>
                <w:sz w:val="26"/>
                <w:szCs w:val="26"/>
                <w:shd w:val="clear" w:color="auto" w:fill="FFFFFF"/>
                <w:lang w:val="nl-NL"/>
              </w:rPr>
            </w:pPr>
          </w:p>
          <w:p w:rsidR="00F55098" w:rsidRDefault="00F55098">
            <w:pPr>
              <w:jc w:val="both"/>
              <w:rPr>
                <w:rFonts w:eastAsia="Roboto"/>
                <w:color w:val="000000" w:themeColor="text1"/>
                <w:sz w:val="26"/>
                <w:szCs w:val="26"/>
                <w:shd w:val="clear" w:color="auto" w:fill="FFFFFF"/>
                <w:lang w:val="nl-NL"/>
              </w:rPr>
            </w:pPr>
          </w:p>
          <w:p w:rsidR="00F55098" w:rsidRDefault="00F55098">
            <w:pPr>
              <w:jc w:val="both"/>
              <w:rPr>
                <w:rFonts w:eastAsia="Roboto"/>
                <w:color w:val="000000" w:themeColor="text1"/>
                <w:sz w:val="26"/>
                <w:szCs w:val="26"/>
                <w:shd w:val="clear" w:color="auto" w:fill="FFFFFF"/>
                <w:lang w:val="nl-NL"/>
              </w:rPr>
            </w:pPr>
          </w:p>
          <w:p w:rsidR="00F55098" w:rsidRDefault="00F55098">
            <w:pPr>
              <w:jc w:val="both"/>
              <w:rPr>
                <w:rFonts w:eastAsia="Roboto"/>
                <w:color w:val="000000" w:themeColor="text1"/>
                <w:sz w:val="26"/>
                <w:szCs w:val="26"/>
                <w:shd w:val="clear" w:color="auto" w:fill="FFFFFF"/>
                <w:lang w:val="nl-NL"/>
              </w:rPr>
            </w:pPr>
          </w:p>
          <w:p w:rsidR="00F55098" w:rsidRDefault="00F550A3">
            <w:pPr>
              <w:jc w:val="both"/>
              <w:rPr>
                <w:color w:val="000000" w:themeColor="text1"/>
                <w:sz w:val="26"/>
                <w:szCs w:val="26"/>
                <w:lang w:val="nl-NL"/>
              </w:rPr>
            </w:pPr>
            <w:r>
              <w:rPr>
                <w:rFonts w:eastAsia="Roboto"/>
                <w:color w:val="000000" w:themeColor="text1"/>
                <w:sz w:val="26"/>
                <w:szCs w:val="26"/>
                <w:shd w:val="clear" w:color="auto" w:fill="FFFFFF"/>
                <w:lang w:val="nl-NL"/>
              </w:rPr>
              <w:t>- Chia s</w:t>
            </w:r>
            <w:r>
              <w:rPr>
                <w:rFonts w:eastAsia="Roboto"/>
                <w:color w:val="000000" w:themeColor="text1"/>
                <w:sz w:val="26"/>
                <w:szCs w:val="26"/>
                <w:shd w:val="clear" w:color="auto" w:fill="FFFFFF"/>
                <w:lang w:val="nl-NL"/>
              </w:rPr>
              <w:t>ẻ</w:t>
            </w:r>
            <w:r>
              <w:rPr>
                <w:rFonts w:eastAsia="Roboto"/>
                <w:color w:val="000000" w:themeColor="text1"/>
                <w:sz w:val="26"/>
                <w:szCs w:val="26"/>
                <w:shd w:val="clear" w:color="auto" w:fill="FFFFFF"/>
                <w:lang w:val="nl-NL"/>
              </w:rPr>
              <w:t xml:space="preserve"> cách b</w:t>
            </w:r>
            <w:r>
              <w:rPr>
                <w:rFonts w:eastAsia="Roboto"/>
                <w:color w:val="000000" w:themeColor="text1"/>
                <w:sz w:val="26"/>
                <w:szCs w:val="26"/>
                <w:shd w:val="clear" w:color="auto" w:fill="FFFFFF"/>
                <w:lang w:val="nl-NL"/>
              </w:rPr>
              <w:t>ả</w:t>
            </w:r>
            <w:r>
              <w:rPr>
                <w:rFonts w:eastAsia="Roboto"/>
                <w:color w:val="000000" w:themeColor="text1"/>
                <w:sz w:val="26"/>
                <w:szCs w:val="26"/>
                <w:shd w:val="clear" w:color="auto" w:fill="FFFFFF"/>
                <w:lang w:val="nl-NL"/>
              </w:rPr>
              <w:t>o qu</w:t>
            </w:r>
            <w:r>
              <w:rPr>
                <w:rFonts w:eastAsia="Roboto"/>
                <w:color w:val="000000" w:themeColor="text1"/>
                <w:sz w:val="26"/>
                <w:szCs w:val="26"/>
                <w:shd w:val="clear" w:color="auto" w:fill="FFFFFF"/>
                <w:lang w:val="nl-NL"/>
              </w:rPr>
              <w:t>ả</w:t>
            </w:r>
            <w:r>
              <w:rPr>
                <w:rFonts w:eastAsia="Roboto"/>
                <w:color w:val="000000" w:themeColor="text1"/>
                <w:sz w:val="26"/>
                <w:szCs w:val="26"/>
                <w:shd w:val="clear" w:color="auto" w:fill="FFFFFF"/>
                <w:lang w:val="nl-NL"/>
              </w:rPr>
              <w:t>n th</w:t>
            </w:r>
            <w:r>
              <w:rPr>
                <w:rFonts w:eastAsia="Roboto"/>
                <w:color w:val="000000" w:themeColor="text1"/>
                <w:sz w:val="26"/>
                <w:szCs w:val="26"/>
                <w:shd w:val="clear" w:color="auto" w:fill="FFFFFF"/>
                <w:lang w:val="nl-NL"/>
              </w:rPr>
              <w:t>ự</w:t>
            </w:r>
            <w:r>
              <w:rPr>
                <w:rFonts w:eastAsia="Roboto"/>
                <w:color w:val="000000" w:themeColor="text1"/>
                <w:sz w:val="26"/>
                <w:szCs w:val="26"/>
                <w:shd w:val="clear" w:color="auto" w:fill="FFFFFF"/>
                <w:lang w:val="nl-NL"/>
              </w:rPr>
              <w:t>c ph</w:t>
            </w:r>
            <w:r>
              <w:rPr>
                <w:rFonts w:eastAsia="Roboto"/>
                <w:color w:val="000000" w:themeColor="text1"/>
                <w:sz w:val="26"/>
                <w:szCs w:val="26"/>
                <w:shd w:val="clear" w:color="auto" w:fill="FFFFFF"/>
                <w:lang w:val="nl-NL"/>
              </w:rPr>
              <w:t>ẩ</w:t>
            </w:r>
            <w:r>
              <w:rPr>
                <w:rFonts w:eastAsia="Roboto"/>
                <w:color w:val="000000" w:themeColor="text1"/>
                <w:sz w:val="26"/>
                <w:szCs w:val="26"/>
                <w:shd w:val="clear" w:color="auto" w:fill="FFFFFF"/>
                <w:lang w:val="nl-NL"/>
              </w:rPr>
              <w:t>m sao cho tươi ngon và an toàn.</w:t>
            </w: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pStyle w:val="NormalWeb"/>
              <w:spacing w:beforeAutospacing="0" w:afterAutospacing="0"/>
              <w:jc w:val="both"/>
              <w:rPr>
                <w:color w:val="000000" w:themeColor="text1"/>
                <w:sz w:val="26"/>
                <w:szCs w:val="26"/>
                <w:lang w:val="nl-NL"/>
              </w:rPr>
            </w:pPr>
          </w:p>
          <w:p w:rsidR="00F55098" w:rsidRDefault="00F55098">
            <w:pPr>
              <w:pStyle w:val="NormalWeb"/>
              <w:spacing w:beforeAutospacing="0" w:afterAutospacing="0"/>
              <w:jc w:val="both"/>
              <w:rPr>
                <w:color w:val="000000" w:themeColor="text1"/>
                <w:sz w:val="26"/>
                <w:szCs w:val="26"/>
                <w:lang w:val="nl-NL"/>
              </w:rPr>
            </w:pPr>
          </w:p>
          <w:p w:rsidR="00F55098" w:rsidRDefault="00F55098">
            <w:pPr>
              <w:pStyle w:val="NormalWeb"/>
              <w:spacing w:beforeAutospacing="0" w:afterAutospacing="0"/>
              <w:jc w:val="both"/>
              <w:rPr>
                <w:color w:val="000000" w:themeColor="text1"/>
                <w:sz w:val="26"/>
                <w:szCs w:val="26"/>
                <w:lang w:val="nl-NL"/>
              </w:rPr>
            </w:pPr>
          </w:p>
          <w:p w:rsidR="00F55098" w:rsidRDefault="00F550A3">
            <w:pPr>
              <w:pStyle w:val="NormalWeb"/>
              <w:spacing w:beforeAutospacing="0" w:afterAutospacing="0"/>
              <w:jc w:val="both"/>
              <w:rPr>
                <w:color w:val="000000" w:themeColor="text1"/>
                <w:sz w:val="26"/>
                <w:szCs w:val="26"/>
                <w:lang w:val="nl-NL"/>
              </w:rPr>
            </w:pPr>
            <w:r>
              <w:rPr>
                <w:noProof/>
                <w:color w:val="000000" w:themeColor="text1"/>
                <w:sz w:val="26"/>
                <w:szCs w:val="26"/>
                <w:lang w:eastAsia="en-US"/>
              </w:rPr>
              <w:drawing>
                <wp:anchor distT="0" distB="0" distL="114300" distR="114300" simplePos="0" relativeHeight="251662336" behindDoc="1" locked="0" layoutInCell="1" allowOverlap="1">
                  <wp:simplePos x="0" y="0"/>
                  <wp:positionH relativeFrom="column">
                    <wp:posOffset>18415</wp:posOffset>
                  </wp:positionH>
                  <wp:positionV relativeFrom="paragraph">
                    <wp:posOffset>-1105535</wp:posOffset>
                  </wp:positionV>
                  <wp:extent cx="2901950" cy="1003300"/>
                  <wp:effectExtent l="0" t="0" r="0" b="6350"/>
                  <wp:wrapTight wrapText="bothSides">
                    <wp:wrapPolygon edited="0">
                      <wp:start x="0" y="0"/>
                      <wp:lineTo x="0" y="21327"/>
                      <wp:lineTo x="21411" y="21327"/>
                      <wp:lineTo x="21411"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0">
                            <a:extLst>
                              <a:ext uri="{BEBA8EAE-BF5A-486C-A8C5-ECC9F3942E4B}">
                                <a14:imgProps xmlns:a14="http://schemas.microsoft.com/office/drawing/2010/main">
                                  <a14:imgLayer r:embed="rId11">
                                    <a14:imgEffect>
                                      <a14:saturation sat="300000"/>
                                    </a14:imgEffect>
                                  </a14:imgLayer>
                                </a14:imgProps>
                              </a:ext>
                            </a:extLst>
                          </a:blip>
                          <a:srcRect l="31654" t="70659" r="31451" b="10772"/>
                          <a:stretch>
                            <a:fillRect/>
                          </a:stretch>
                        </pic:blipFill>
                        <pic:spPr>
                          <a:xfrm>
                            <a:off x="0" y="0"/>
                            <a:ext cx="2901950" cy="1003300"/>
                          </a:xfrm>
                          <a:prstGeom prst="rect">
                            <a:avLst/>
                          </a:prstGeom>
                          <a:noFill/>
                          <a:ln>
                            <a:noFill/>
                          </a:ln>
                        </pic:spPr>
                      </pic:pic>
                    </a:graphicData>
                  </a:graphic>
                </wp:anchor>
              </w:drawing>
            </w:r>
          </w:p>
          <w:p w:rsidR="00F55098" w:rsidRDefault="00F55098">
            <w:pPr>
              <w:pStyle w:val="NormalWeb"/>
              <w:spacing w:beforeAutospacing="0" w:afterAutospacing="0"/>
              <w:jc w:val="both"/>
              <w:rPr>
                <w:color w:val="000000" w:themeColor="text1"/>
                <w:sz w:val="26"/>
                <w:szCs w:val="26"/>
                <w:lang w:val="nl-NL"/>
              </w:rPr>
            </w:pPr>
          </w:p>
          <w:p w:rsidR="00F55098" w:rsidRDefault="00F55098">
            <w:pPr>
              <w:pStyle w:val="NormalWeb"/>
              <w:spacing w:beforeAutospacing="0" w:afterAutospacing="0"/>
              <w:jc w:val="both"/>
              <w:rPr>
                <w:color w:val="000000" w:themeColor="text1"/>
                <w:sz w:val="26"/>
                <w:szCs w:val="26"/>
                <w:lang w:val="nl-NL"/>
              </w:rPr>
            </w:pPr>
          </w:p>
          <w:p w:rsidR="00F55098" w:rsidRDefault="00F55098">
            <w:pPr>
              <w:pStyle w:val="NormalWeb"/>
              <w:spacing w:beforeAutospacing="0" w:afterAutospacing="0"/>
              <w:jc w:val="both"/>
              <w:rPr>
                <w:color w:val="000000" w:themeColor="text1"/>
                <w:sz w:val="26"/>
                <w:szCs w:val="26"/>
                <w:lang w:val="nl-NL"/>
              </w:rPr>
            </w:pPr>
          </w:p>
          <w:p w:rsidR="00F55098" w:rsidRDefault="00F550A3">
            <w:pPr>
              <w:pStyle w:val="NormalWeb"/>
              <w:spacing w:beforeAutospacing="0" w:afterAutospacing="0"/>
              <w:jc w:val="both"/>
              <w:rPr>
                <w:color w:val="000000" w:themeColor="text1"/>
                <w:sz w:val="26"/>
                <w:szCs w:val="26"/>
                <w:lang w:val="nl-NL"/>
              </w:rPr>
            </w:pPr>
            <w:r>
              <w:rPr>
                <w:color w:val="000000" w:themeColor="text1"/>
                <w:sz w:val="26"/>
                <w:szCs w:val="26"/>
                <w:lang w:val="nl-NL"/>
              </w:rPr>
              <w:t>- Các nhóm trình bày vào t</w:t>
            </w:r>
            <w:r>
              <w:rPr>
                <w:color w:val="000000" w:themeColor="text1"/>
                <w:sz w:val="26"/>
                <w:szCs w:val="26"/>
                <w:lang w:val="nl-NL"/>
              </w:rPr>
              <w:t>ờ</w:t>
            </w:r>
            <w:r>
              <w:rPr>
                <w:color w:val="000000" w:themeColor="text1"/>
                <w:sz w:val="26"/>
                <w:szCs w:val="26"/>
                <w:lang w:val="nl-NL"/>
              </w:rPr>
              <w:t xml:space="preserve"> gi</w:t>
            </w:r>
            <w:r>
              <w:rPr>
                <w:color w:val="000000" w:themeColor="text1"/>
                <w:sz w:val="26"/>
                <w:szCs w:val="26"/>
                <w:lang w:val="nl-NL"/>
              </w:rPr>
              <w:t>ấ</w:t>
            </w:r>
            <w:r>
              <w:rPr>
                <w:color w:val="000000" w:themeColor="text1"/>
                <w:sz w:val="26"/>
                <w:szCs w:val="26"/>
                <w:lang w:val="nl-NL"/>
              </w:rPr>
              <w:t>y A1, vi</w:t>
            </w:r>
            <w:r>
              <w:rPr>
                <w:color w:val="000000" w:themeColor="text1"/>
                <w:sz w:val="26"/>
                <w:szCs w:val="26"/>
                <w:lang w:val="nl-NL"/>
              </w:rPr>
              <w:t>ế</w:t>
            </w:r>
            <w:r>
              <w:rPr>
                <w:color w:val="000000" w:themeColor="text1"/>
                <w:sz w:val="26"/>
                <w:szCs w:val="26"/>
                <w:lang w:val="nl-NL"/>
              </w:rPr>
              <w:t>t v</w:t>
            </w:r>
            <w:r>
              <w:rPr>
                <w:color w:val="000000" w:themeColor="text1"/>
                <w:sz w:val="26"/>
                <w:szCs w:val="26"/>
                <w:lang w:val="nl-NL"/>
              </w:rPr>
              <w:t>ẽ</w:t>
            </w:r>
            <w:r>
              <w:rPr>
                <w:color w:val="000000" w:themeColor="text1"/>
                <w:sz w:val="26"/>
                <w:szCs w:val="26"/>
                <w:lang w:val="nl-NL"/>
              </w:rPr>
              <w:t>, trang trí đ</w:t>
            </w:r>
            <w:r>
              <w:rPr>
                <w:color w:val="000000" w:themeColor="text1"/>
                <w:sz w:val="26"/>
                <w:szCs w:val="26"/>
                <w:lang w:val="nl-NL"/>
              </w:rPr>
              <w:t>ẹ</w:t>
            </w:r>
            <w:r>
              <w:rPr>
                <w:color w:val="000000" w:themeColor="text1"/>
                <w:sz w:val="26"/>
                <w:szCs w:val="26"/>
                <w:lang w:val="nl-NL"/>
              </w:rPr>
              <w:t>p và treo lên các góc l</w:t>
            </w:r>
            <w:r>
              <w:rPr>
                <w:color w:val="000000" w:themeColor="text1"/>
                <w:sz w:val="26"/>
                <w:szCs w:val="26"/>
                <w:lang w:val="nl-NL"/>
              </w:rPr>
              <w:t>ớ</w:t>
            </w:r>
            <w:r>
              <w:rPr>
                <w:color w:val="000000" w:themeColor="text1"/>
                <w:sz w:val="26"/>
                <w:szCs w:val="26"/>
                <w:lang w:val="nl-NL"/>
              </w:rPr>
              <w:t>p</w:t>
            </w:r>
          </w:p>
          <w:p w:rsidR="00F55098" w:rsidRDefault="00F550A3">
            <w:pPr>
              <w:jc w:val="both"/>
              <w:rPr>
                <w:color w:val="000000" w:themeColor="text1"/>
                <w:sz w:val="26"/>
                <w:szCs w:val="26"/>
                <w:lang w:val="nl-NL"/>
              </w:rPr>
            </w:pPr>
            <w:r>
              <w:rPr>
                <w:rFonts w:eastAsia="SimSun"/>
                <w:color w:val="000000" w:themeColor="text1"/>
                <w:sz w:val="26"/>
                <w:szCs w:val="26"/>
                <w:lang w:val="nl-NL"/>
              </w:rPr>
              <w:t>K</w:t>
            </w:r>
            <w:r>
              <w:rPr>
                <w:rFonts w:eastAsia="SimSun"/>
                <w:color w:val="000000" w:themeColor="text1"/>
                <w:sz w:val="26"/>
                <w:szCs w:val="26"/>
                <w:lang w:val="nl-NL"/>
              </w:rPr>
              <w:t>ế</w:t>
            </w:r>
            <w:r>
              <w:rPr>
                <w:rFonts w:eastAsia="SimSun"/>
                <w:color w:val="000000" w:themeColor="text1"/>
                <w:sz w:val="26"/>
                <w:szCs w:val="26"/>
                <w:lang w:val="nl-NL"/>
              </w:rPr>
              <w:t>t lu</w:t>
            </w:r>
            <w:r>
              <w:rPr>
                <w:rFonts w:eastAsia="SimSun"/>
                <w:color w:val="000000" w:themeColor="text1"/>
                <w:sz w:val="26"/>
                <w:szCs w:val="26"/>
                <w:lang w:val="nl-NL"/>
              </w:rPr>
              <w:t>ậ</w:t>
            </w:r>
            <w:r>
              <w:rPr>
                <w:rFonts w:eastAsia="SimSun"/>
                <w:color w:val="000000" w:themeColor="text1"/>
                <w:sz w:val="26"/>
                <w:szCs w:val="26"/>
                <w:lang w:val="nl-NL"/>
              </w:rPr>
              <w:t>n: GV m</w:t>
            </w:r>
            <w:r>
              <w:rPr>
                <w:rFonts w:eastAsia="SimSun"/>
                <w:color w:val="000000" w:themeColor="text1"/>
                <w:sz w:val="26"/>
                <w:szCs w:val="26"/>
                <w:lang w:val="nl-NL"/>
              </w:rPr>
              <w:t>ờ</w:t>
            </w:r>
            <w:r>
              <w:rPr>
                <w:rFonts w:eastAsia="SimSun"/>
                <w:color w:val="000000" w:themeColor="text1"/>
                <w:sz w:val="26"/>
                <w:szCs w:val="26"/>
                <w:lang w:val="nl-NL"/>
              </w:rPr>
              <w:t>i  c</w:t>
            </w:r>
            <w:r>
              <w:rPr>
                <w:rFonts w:eastAsia="SimSun"/>
                <w:color w:val="000000" w:themeColor="text1"/>
                <w:sz w:val="26"/>
                <w:szCs w:val="26"/>
                <w:lang w:val="nl-NL"/>
              </w:rPr>
              <w:t>ả</w:t>
            </w:r>
            <w:r>
              <w:rPr>
                <w:rFonts w:eastAsia="SimSun"/>
                <w:color w:val="000000" w:themeColor="text1"/>
                <w:sz w:val="26"/>
                <w:szCs w:val="26"/>
                <w:lang w:val="nl-NL"/>
              </w:rPr>
              <w:t xml:space="preserve"> l</w:t>
            </w:r>
            <w:r>
              <w:rPr>
                <w:rFonts w:eastAsia="SimSun"/>
                <w:color w:val="000000" w:themeColor="text1"/>
                <w:sz w:val="26"/>
                <w:szCs w:val="26"/>
                <w:lang w:val="nl-NL"/>
              </w:rPr>
              <w:t>ớ</w:t>
            </w:r>
            <w:r>
              <w:rPr>
                <w:rFonts w:eastAsia="SimSun"/>
                <w:color w:val="000000" w:themeColor="text1"/>
                <w:sz w:val="26"/>
                <w:szCs w:val="26"/>
                <w:lang w:val="nl-NL"/>
              </w:rPr>
              <w:t>p c</w:t>
            </w:r>
            <w:r>
              <w:rPr>
                <w:rFonts w:eastAsia="SimSun"/>
                <w:color w:val="000000" w:themeColor="text1"/>
                <w:sz w:val="26"/>
                <w:szCs w:val="26"/>
                <w:lang w:val="nl-NL"/>
              </w:rPr>
              <w:t>ủ</w:t>
            </w:r>
            <w:r>
              <w:rPr>
                <w:rFonts w:eastAsia="SimSun"/>
                <w:color w:val="000000" w:themeColor="text1"/>
                <w:sz w:val="26"/>
                <w:szCs w:val="26"/>
                <w:lang w:val="nl-NL"/>
              </w:rPr>
              <w:t>ng đi đ</w:t>
            </w:r>
            <w:r>
              <w:rPr>
                <w:rFonts w:eastAsia="SimSun"/>
                <w:color w:val="000000" w:themeColor="text1"/>
                <w:sz w:val="26"/>
                <w:szCs w:val="26"/>
                <w:lang w:val="nl-NL"/>
              </w:rPr>
              <w:t>ế</w:t>
            </w:r>
            <w:r>
              <w:rPr>
                <w:rFonts w:eastAsia="SimSun"/>
                <w:color w:val="000000" w:themeColor="text1"/>
                <w:sz w:val="26"/>
                <w:szCs w:val="26"/>
                <w:lang w:val="nl-NL"/>
              </w:rPr>
              <w:t>n các góc l</w:t>
            </w:r>
            <w:r>
              <w:rPr>
                <w:rFonts w:eastAsia="SimSun"/>
                <w:color w:val="000000" w:themeColor="text1"/>
                <w:sz w:val="26"/>
                <w:szCs w:val="26"/>
                <w:lang w:val="nl-NL"/>
              </w:rPr>
              <w:t>ớ</w:t>
            </w:r>
            <w:r>
              <w:rPr>
                <w:rFonts w:eastAsia="SimSun"/>
                <w:color w:val="000000" w:themeColor="text1"/>
                <w:sz w:val="26"/>
                <w:szCs w:val="26"/>
                <w:lang w:val="nl-NL"/>
              </w:rPr>
              <w:t>p đ</w:t>
            </w:r>
            <w:r>
              <w:rPr>
                <w:rFonts w:eastAsia="SimSun"/>
                <w:color w:val="000000" w:themeColor="text1"/>
                <w:sz w:val="26"/>
                <w:szCs w:val="26"/>
                <w:lang w:val="nl-NL"/>
              </w:rPr>
              <w:t>ể</w:t>
            </w:r>
            <w:r>
              <w:rPr>
                <w:rFonts w:eastAsia="SimSun"/>
                <w:color w:val="000000" w:themeColor="text1"/>
                <w:sz w:val="26"/>
                <w:szCs w:val="26"/>
                <w:lang w:val="nl-NL"/>
              </w:rPr>
              <w:t xml:space="preserve"> đ</w:t>
            </w:r>
            <w:r>
              <w:rPr>
                <w:rFonts w:eastAsia="SimSun"/>
                <w:color w:val="000000" w:themeColor="text1"/>
                <w:sz w:val="26"/>
                <w:szCs w:val="26"/>
                <w:lang w:val="nl-NL"/>
              </w:rPr>
              <w:t>ọ</w:t>
            </w:r>
            <w:r>
              <w:rPr>
                <w:rFonts w:eastAsia="SimSun"/>
                <w:color w:val="000000" w:themeColor="text1"/>
                <w:sz w:val="26"/>
                <w:szCs w:val="26"/>
                <w:lang w:val="nl-NL"/>
              </w:rPr>
              <w:t>c và nh</w:t>
            </w:r>
            <w:r>
              <w:rPr>
                <w:rFonts w:eastAsia="SimSun"/>
                <w:color w:val="000000" w:themeColor="text1"/>
                <w:sz w:val="26"/>
                <w:szCs w:val="26"/>
                <w:lang w:val="nl-NL"/>
              </w:rPr>
              <w:t>ậ</w:t>
            </w:r>
            <w:r>
              <w:rPr>
                <w:rFonts w:eastAsia="SimSun"/>
                <w:color w:val="000000" w:themeColor="text1"/>
                <w:sz w:val="26"/>
                <w:szCs w:val="26"/>
                <w:lang w:val="nl-NL"/>
              </w:rPr>
              <w:t>n xét các bí kíp m</w:t>
            </w:r>
            <w:r>
              <w:rPr>
                <w:rFonts w:eastAsia="SimSun"/>
                <w:color w:val="000000" w:themeColor="text1"/>
                <w:sz w:val="26"/>
                <w:szCs w:val="26"/>
                <w:lang w:val="nl-NL"/>
              </w:rPr>
              <w:t>ớ</w:t>
            </w:r>
            <w:r>
              <w:rPr>
                <w:rFonts w:eastAsia="SimSun"/>
                <w:color w:val="000000" w:themeColor="text1"/>
                <w:sz w:val="26"/>
                <w:szCs w:val="26"/>
                <w:lang w:val="nl-NL"/>
              </w:rPr>
              <w:t xml:space="preserve">i </w:t>
            </w:r>
            <w:r>
              <w:rPr>
                <w:rFonts w:eastAsia="SimSun"/>
                <w:color w:val="000000" w:themeColor="text1"/>
                <w:sz w:val="26"/>
                <w:szCs w:val="26"/>
                <w:lang w:val="nl-NL"/>
              </w:rPr>
              <w:t>đư</w:t>
            </w:r>
            <w:r>
              <w:rPr>
                <w:rFonts w:eastAsia="SimSun"/>
                <w:color w:val="000000" w:themeColor="text1"/>
                <w:sz w:val="26"/>
                <w:szCs w:val="26"/>
                <w:lang w:val="nl-NL"/>
              </w:rPr>
              <w:t>ợ</w:t>
            </w:r>
            <w:r>
              <w:rPr>
                <w:rFonts w:eastAsia="SimSun"/>
                <w:color w:val="000000" w:themeColor="text1"/>
                <w:sz w:val="26"/>
                <w:szCs w:val="26"/>
                <w:lang w:val="nl-NL"/>
              </w:rPr>
              <w:t>c chia s</w:t>
            </w:r>
            <w:r>
              <w:rPr>
                <w:rFonts w:eastAsia="SimSun"/>
                <w:color w:val="000000" w:themeColor="text1"/>
                <w:sz w:val="26"/>
                <w:szCs w:val="26"/>
                <w:lang w:val="nl-NL"/>
              </w:rPr>
              <w:t>ẻ</w:t>
            </w:r>
            <w:r>
              <w:rPr>
                <w:rFonts w:eastAsia="SimSun"/>
                <w:color w:val="000000" w:themeColor="text1"/>
                <w:sz w:val="26"/>
                <w:szCs w:val="26"/>
                <w:lang w:val="nl-NL"/>
              </w:rPr>
              <w:t>, GV đ</w:t>
            </w:r>
            <w:r>
              <w:rPr>
                <w:rFonts w:eastAsia="SimSun"/>
                <w:color w:val="000000" w:themeColor="text1"/>
                <w:sz w:val="26"/>
                <w:szCs w:val="26"/>
                <w:lang w:val="nl-NL"/>
              </w:rPr>
              <w:t>ể</w:t>
            </w:r>
            <w:r>
              <w:rPr>
                <w:rFonts w:eastAsia="SimSun"/>
                <w:color w:val="000000" w:themeColor="text1"/>
                <w:sz w:val="26"/>
                <w:szCs w:val="26"/>
                <w:lang w:val="nl-NL"/>
              </w:rPr>
              <w:t xml:space="preserve"> ngh</w:t>
            </w:r>
            <w:r>
              <w:rPr>
                <w:rFonts w:eastAsia="SimSun"/>
                <w:color w:val="000000" w:themeColor="text1"/>
                <w:sz w:val="26"/>
                <w:szCs w:val="26"/>
                <w:lang w:val="nl-NL"/>
              </w:rPr>
              <w:t>ị</w:t>
            </w:r>
            <w:r>
              <w:rPr>
                <w:rFonts w:eastAsia="SimSun"/>
                <w:color w:val="000000" w:themeColor="text1"/>
                <w:sz w:val="26"/>
                <w:szCs w:val="26"/>
                <w:lang w:val="nl-NL"/>
              </w:rPr>
              <w:t xml:space="preserve"> HS l</w:t>
            </w:r>
            <w:r>
              <w:rPr>
                <w:rFonts w:eastAsia="SimSun"/>
                <w:color w:val="000000" w:themeColor="text1"/>
                <w:sz w:val="26"/>
                <w:szCs w:val="26"/>
                <w:lang w:val="nl-NL"/>
              </w:rPr>
              <w:t>ấ</w:t>
            </w:r>
            <w:r>
              <w:rPr>
                <w:rFonts w:eastAsia="SimSun"/>
                <w:color w:val="000000" w:themeColor="text1"/>
                <w:sz w:val="26"/>
                <w:szCs w:val="26"/>
                <w:lang w:val="nl-NL"/>
              </w:rPr>
              <w:t>y s</w:t>
            </w:r>
            <w:r>
              <w:rPr>
                <w:rFonts w:eastAsia="SimSun"/>
                <w:color w:val="000000" w:themeColor="text1"/>
                <w:sz w:val="26"/>
                <w:szCs w:val="26"/>
                <w:lang w:val="nl-NL"/>
              </w:rPr>
              <w:t>ố</w:t>
            </w:r>
            <w:r>
              <w:rPr>
                <w:rFonts w:eastAsia="SimSun"/>
                <w:color w:val="000000" w:themeColor="text1"/>
                <w:sz w:val="26"/>
                <w:szCs w:val="26"/>
                <w:lang w:val="nl-NL"/>
              </w:rPr>
              <w:t>, bút ghi l</w:t>
            </w:r>
            <w:r>
              <w:rPr>
                <w:rFonts w:eastAsia="SimSun"/>
                <w:color w:val="000000" w:themeColor="text1"/>
                <w:sz w:val="26"/>
                <w:szCs w:val="26"/>
                <w:lang w:val="nl-NL"/>
              </w:rPr>
              <w:t>ạ</w:t>
            </w:r>
            <w:r>
              <w:rPr>
                <w:rFonts w:eastAsia="SimSun"/>
                <w:color w:val="000000" w:themeColor="text1"/>
                <w:sz w:val="26"/>
                <w:szCs w:val="26"/>
                <w:lang w:val="nl-NL"/>
              </w:rPr>
              <w:t>i nh</w:t>
            </w:r>
            <w:r>
              <w:rPr>
                <w:rFonts w:eastAsia="SimSun"/>
                <w:color w:val="000000" w:themeColor="text1"/>
                <w:sz w:val="26"/>
                <w:szCs w:val="26"/>
                <w:lang w:val="nl-NL"/>
              </w:rPr>
              <w:t>ữ</w:t>
            </w:r>
            <w:r>
              <w:rPr>
                <w:rFonts w:eastAsia="SimSun"/>
                <w:color w:val="000000" w:themeColor="text1"/>
                <w:sz w:val="26"/>
                <w:szCs w:val="26"/>
                <w:lang w:val="nl-NL"/>
              </w:rPr>
              <w:t>ng kinh nghi</w:t>
            </w:r>
            <w:r>
              <w:rPr>
                <w:rFonts w:eastAsia="SimSun"/>
                <w:color w:val="000000" w:themeColor="text1"/>
                <w:sz w:val="26"/>
                <w:szCs w:val="26"/>
                <w:lang w:val="nl-NL"/>
              </w:rPr>
              <w:t>ệ</w:t>
            </w:r>
            <w:r>
              <w:rPr>
                <w:rFonts w:eastAsia="SimSun"/>
                <w:color w:val="000000" w:themeColor="text1"/>
                <w:sz w:val="26"/>
                <w:szCs w:val="26"/>
                <w:lang w:val="nl-NL"/>
              </w:rPr>
              <w:t>m thú v</w:t>
            </w:r>
            <w:r>
              <w:rPr>
                <w:rFonts w:eastAsia="SimSun"/>
                <w:color w:val="000000" w:themeColor="text1"/>
                <w:sz w:val="26"/>
                <w:szCs w:val="26"/>
                <w:lang w:val="nl-NL"/>
              </w:rPr>
              <w:t>ị</w:t>
            </w:r>
            <w:r>
              <w:rPr>
                <w:rFonts w:eastAsia="SimSun"/>
                <w:color w:val="000000" w:themeColor="text1"/>
                <w:sz w:val="26"/>
                <w:szCs w:val="26"/>
                <w:lang w:val="nl-NL"/>
              </w:rPr>
              <w:t xml:space="preserve"> mà em chưa bi</w:t>
            </w:r>
            <w:r>
              <w:rPr>
                <w:rFonts w:eastAsia="SimSun"/>
                <w:color w:val="000000" w:themeColor="text1"/>
                <w:sz w:val="26"/>
                <w:szCs w:val="26"/>
                <w:lang w:val="nl-NL"/>
              </w:rPr>
              <w:t>ế</w:t>
            </w:r>
            <w:r>
              <w:rPr>
                <w:rFonts w:eastAsia="SimSun"/>
                <w:color w:val="000000" w:themeColor="text1"/>
                <w:sz w:val="26"/>
                <w:szCs w:val="26"/>
                <w:lang w:val="nl-NL"/>
              </w:rPr>
              <w:t>t,</w:t>
            </w:r>
          </w:p>
          <w:p w:rsidR="00F55098" w:rsidRDefault="00F550A3">
            <w:pPr>
              <w:jc w:val="both"/>
              <w:rPr>
                <w:color w:val="000000" w:themeColor="text1"/>
                <w:sz w:val="26"/>
                <w:szCs w:val="26"/>
                <w:lang w:val="nl-NL"/>
              </w:rPr>
            </w:pPr>
            <w:r>
              <w:rPr>
                <w:color w:val="000000" w:themeColor="text1"/>
                <w:sz w:val="26"/>
                <w:szCs w:val="26"/>
                <w:lang w:val="nl-NL"/>
              </w:rPr>
              <w:t>- GV nhận xét chung, tuyên dương.</w:t>
            </w:r>
          </w:p>
          <w:p w:rsidR="00F55098" w:rsidRDefault="00F550A3">
            <w:pPr>
              <w:jc w:val="both"/>
              <w:rPr>
                <w:b/>
                <w:color w:val="000000" w:themeColor="text1"/>
                <w:sz w:val="26"/>
                <w:szCs w:val="26"/>
                <w:lang w:val="vi-VN"/>
              </w:rPr>
            </w:pPr>
            <w:r>
              <w:rPr>
                <w:b/>
                <w:color w:val="000000" w:themeColor="text1"/>
                <w:sz w:val="26"/>
                <w:szCs w:val="26"/>
                <w:lang w:val="nl-NL"/>
              </w:rPr>
              <w:t xml:space="preserve">4. Vận dụng </w:t>
            </w:r>
            <w:r>
              <w:rPr>
                <w:b/>
                <w:color w:val="000000" w:themeColor="text1"/>
                <w:sz w:val="26"/>
                <w:szCs w:val="26"/>
                <w:lang w:val="vi-VN"/>
              </w:rPr>
              <w:t>(3 phút)</w:t>
            </w:r>
          </w:p>
          <w:p w:rsidR="00F55098" w:rsidRDefault="00F550A3">
            <w:pPr>
              <w:jc w:val="both"/>
              <w:rPr>
                <w:color w:val="000000" w:themeColor="text1"/>
                <w:sz w:val="26"/>
                <w:szCs w:val="26"/>
                <w:lang w:val="nl-NL"/>
              </w:rPr>
            </w:pPr>
            <w:r>
              <w:rPr>
                <w:color w:val="000000" w:themeColor="text1"/>
                <w:sz w:val="26"/>
                <w:szCs w:val="26"/>
                <w:lang w:val="nl-NL"/>
              </w:rPr>
              <w:t>- GV nêu yêu cầu và hướng dẫn học sinh về nhà cùng với người thân:</w:t>
            </w:r>
          </w:p>
          <w:p w:rsidR="00F55098" w:rsidRDefault="00F550A3">
            <w:pPr>
              <w:pStyle w:val="NormalWeb"/>
              <w:spacing w:beforeAutospacing="0" w:afterAutospacing="0"/>
              <w:rPr>
                <w:color w:val="000000" w:themeColor="text1"/>
                <w:sz w:val="26"/>
                <w:szCs w:val="26"/>
                <w:lang w:val="nl-NL"/>
              </w:rPr>
            </w:pPr>
            <w:r>
              <w:rPr>
                <w:color w:val="000000" w:themeColor="text1"/>
                <w:sz w:val="26"/>
                <w:szCs w:val="26"/>
                <w:lang w:val="nl-NL"/>
              </w:rPr>
              <w:t>+ Cùng v</w:t>
            </w:r>
            <w:r>
              <w:rPr>
                <w:color w:val="000000" w:themeColor="text1"/>
                <w:sz w:val="26"/>
                <w:szCs w:val="26"/>
                <w:lang w:val="nl-NL"/>
              </w:rPr>
              <w:t>ớ</w:t>
            </w:r>
            <w:r>
              <w:rPr>
                <w:color w:val="000000" w:themeColor="text1"/>
                <w:sz w:val="26"/>
                <w:szCs w:val="26"/>
                <w:lang w:val="nl-NL"/>
              </w:rPr>
              <w:t>i ngư</w:t>
            </w:r>
            <w:r>
              <w:rPr>
                <w:color w:val="000000" w:themeColor="text1"/>
                <w:sz w:val="26"/>
                <w:szCs w:val="26"/>
                <w:lang w:val="nl-NL"/>
              </w:rPr>
              <w:t>ờ</w:t>
            </w:r>
            <w:r>
              <w:rPr>
                <w:color w:val="000000" w:themeColor="text1"/>
                <w:sz w:val="26"/>
                <w:szCs w:val="26"/>
                <w:lang w:val="nl-NL"/>
              </w:rPr>
              <w:t>i thân thư</w:t>
            </w:r>
            <w:r>
              <w:rPr>
                <w:color w:val="000000" w:themeColor="text1"/>
                <w:sz w:val="26"/>
                <w:szCs w:val="26"/>
                <w:lang w:val="nl-NL"/>
              </w:rPr>
              <w:t>ờ</w:t>
            </w:r>
            <w:r>
              <w:rPr>
                <w:color w:val="000000" w:themeColor="text1"/>
                <w:sz w:val="26"/>
                <w:szCs w:val="26"/>
                <w:lang w:val="nl-NL"/>
              </w:rPr>
              <w:t>ng xuyên ch</w:t>
            </w:r>
            <w:r>
              <w:rPr>
                <w:color w:val="000000" w:themeColor="text1"/>
                <w:sz w:val="26"/>
                <w:szCs w:val="26"/>
                <w:lang w:val="nl-NL"/>
              </w:rPr>
              <w:t>ọ</w:t>
            </w:r>
            <w:r>
              <w:rPr>
                <w:color w:val="000000" w:themeColor="text1"/>
                <w:sz w:val="26"/>
                <w:szCs w:val="26"/>
                <w:lang w:val="nl-NL"/>
              </w:rPr>
              <w:t xml:space="preserve">n mua </w:t>
            </w:r>
            <w:r>
              <w:rPr>
                <w:color w:val="000000" w:themeColor="text1"/>
                <w:sz w:val="26"/>
                <w:szCs w:val="26"/>
                <w:lang w:val="nl-NL"/>
              </w:rPr>
              <w:t>đ</w:t>
            </w:r>
            <w:r>
              <w:rPr>
                <w:color w:val="000000" w:themeColor="text1"/>
                <w:sz w:val="26"/>
                <w:szCs w:val="26"/>
                <w:lang w:val="nl-NL"/>
              </w:rPr>
              <w:t>ồ</w:t>
            </w:r>
            <w:r>
              <w:rPr>
                <w:color w:val="000000" w:themeColor="text1"/>
                <w:sz w:val="26"/>
                <w:szCs w:val="26"/>
                <w:lang w:val="nl-NL"/>
              </w:rPr>
              <w:t xml:space="preserve"> ăn s</w:t>
            </w:r>
            <w:r>
              <w:rPr>
                <w:color w:val="000000" w:themeColor="text1"/>
                <w:sz w:val="26"/>
                <w:szCs w:val="26"/>
                <w:lang w:val="nl-NL"/>
              </w:rPr>
              <w:t>ạ</w:t>
            </w:r>
            <w:r>
              <w:rPr>
                <w:color w:val="000000" w:themeColor="text1"/>
                <w:sz w:val="26"/>
                <w:szCs w:val="26"/>
                <w:lang w:val="nl-NL"/>
              </w:rPr>
              <w:t>ch, đ</w:t>
            </w:r>
            <w:r>
              <w:rPr>
                <w:color w:val="000000" w:themeColor="text1"/>
                <w:sz w:val="26"/>
                <w:szCs w:val="26"/>
                <w:lang w:val="nl-NL"/>
              </w:rPr>
              <w:t>ồ</w:t>
            </w:r>
            <w:r>
              <w:rPr>
                <w:color w:val="000000" w:themeColor="text1"/>
                <w:sz w:val="26"/>
                <w:szCs w:val="26"/>
                <w:lang w:val="nl-NL"/>
              </w:rPr>
              <w:t xml:space="preserve"> u</w:t>
            </w:r>
            <w:r>
              <w:rPr>
                <w:color w:val="000000" w:themeColor="text1"/>
                <w:sz w:val="26"/>
                <w:szCs w:val="26"/>
                <w:lang w:val="nl-NL"/>
              </w:rPr>
              <w:t>ố</w:t>
            </w:r>
            <w:r>
              <w:rPr>
                <w:color w:val="000000" w:themeColor="text1"/>
                <w:sz w:val="26"/>
                <w:szCs w:val="26"/>
                <w:lang w:val="nl-NL"/>
              </w:rPr>
              <w:t>ng lành cho gia đình, th</w:t>
            </w:r>
            <w:r>
              <w:rPr>
                <w:color w:val="000000" w:themeColor="text1"/>
                <w:sz w:val="26"/>
                <w:szCs w:val="26"/>
                <w:lang w:val="nl-NL"/>
              </w:rPr>
              <w:t>ả</w:t>
            </w:r>
            <w:r>
              <w:rPr>
                <w:color w:val="000000" w:themeColor="text1"/>
                <w:sz w:val="26"/>
                <w:szCs w:val="26"/>
                <w:lang w:val="nl-NL"/>
              </w:rPr>
              <w:t>o lu</w:t>
            </w:r>
            <w:r>
              <w:rPr>
                <w:color w:val="000000" w:themeColor="text1"/>
                <w:sz w:val="26"/>
                <w:szCs w:val="26"/>
                <w:lang w:val="nl-NL"/>
              </w:rPr>
              <w:t>ậ</w:t>
            </w:r>
            <w:r>
              <w:rPr>
                <w:color w:val="000000" w:themeColor="text1"/>
                <w:sz w:val="26"/>
                <w:szCs w:val="26"/>
                <w:lang w:val="nl-NL"/>
              </w:rPr>
              <w:t>n v</w:t>
            </w:r>
            <w:r>
              <w:rPr>
                <w:color w:val="000000" w:themeColor="text1"/>
                <w:sz w:val="26"/>
                <w:szCs w:val="26"/>
                <w:lang w:val="nl-NL"/>
              </w:rPr>
              <w:t>ớ</w:t>
            </w:r>
            <w:r>
              <w:rPr>
                <w:color w:val="000000" w:themeColor="text1"/>
                <w:sz w:val="26"/>
                <w:szCs w:val="26"/>
                <w:lang w:val="nl-NL"/>
              </w:rPr>
              <w:t>i ngư</w:t>
            </w:r>
            <w:r>
              <w:rPr>
                <w:color w:val="000000" w:themeColor="text1"/>
                <w:sz w:val="26"/>
                <w:szCs w:val="26"/>
                <w:lang w:val="nl-NL"/>
              </w:rPr>
              <w:t>ờ</w:t>
            </w:r>
            <w:r>
              <w:rPr>
                <w:color w:val="000000" w:themeColor="text1"/>
                <w:sz w:val="26"/>
                <w:szCs w:val="26"/>
                <w:lang w:val="nl-NL"/>
              </w:rPr>
              <w:t>i thân v</w:t>
            </w:r>
            <w:r>
              <w:rPr>
                <w:color w:val="000000" w:themeColor="text1"/>
                <w:sz w:val="26"/>
                <w:szCs w:val="26"/>
                <w:lang w:val="nl-NL"/>
              </w:rPr>
              <w:t>ề</w:t>
            </w:r>
            <w:r>
              <w:rPr>
                <w:color w:val="000000" w:themeColor="text1"/>
                <w:sz w:val="26"/>
                <w:szCs w:val="26"/>
                <w:lang w:val="nl-NL"/>
              </w:rPr>
              <w:t xml:space="preserve"> nhãn mác hàng hoá đư</w:t>
            </w:r>
            <w:r>
              <w:rPr>
                <w:color w:val="000000" w:themeColor="text1"/>
                <w:sz w:val="26"/>
                <w:szCs w:val="26"/>
                <w:lang w:val="nl-NL"/>
              </w:rPr>
              <w:t>ợ</w:t>
            </w:r>
            <w:r>
              <w:rPr>
                <w:color w:val="000000" w:themeColor="text1"/>
                <w:sz w:val="26"/>
                <w:szCs w:val="26"/>
                <w:lang w:val="nl-NL"/>
              </w:rPr>
              <w:t>c bán trong siêu th</w:t>
            </w:r>
            <w:r>
              <w:rPr>
                <w:color w:val="000000" w:themeColor="text1"/>
                <w:sz w:val="26"/>
                <w:szCs w:val="26"/>
                <w:lang w:val="nl-NL"/>
              </w:rPr>
              <w:t>ị</w:t>
            </w:r>
            <w:r>
              <w:rPr>
                <w:color w:val="000000" w:themeColor="text1"/>
                <w:sz w:val="26"/>
                <w:szCs w:val="26"/>
                <w:lang w:val="nl-NL"/>
              </w:rPr>
              <w:t>, ngoài ch</w:t>
            </w:r>
            <w:r>
              <w:rPr>
                <w:color w:val="000000" w:themeColor="text1"/>
                <w:sz w:val="26"/>
                <w:szCs w:val="26"/>
                <w:lang w:val="nl-NL"/>
              </w:rPr>
              <w:t>ợ</w:t>
            </w:r>
            <w:r>
              <w:rPr>
                <w:color w:val="000000" w:themeColor="text1"/>
                <w:sz w:val="26"/>
                <w:szCs w:val="26"/>
                <w:lang w:val="nl-NL"/>
              </w:rPr>
              <w:t>.</w:t>
            </w:r>
          </w:p>
          <w:p w:rsidR="00F55098" w:rsidRDefault="00F550A3">
            <w:pPr>
              <w:pStyle w:val="NormalWeb"/>
              <w:spacing w:beforeAutospacing="0" w:afterAutospacing="0"/>
              <w:rPr>
                <w:color w:val="000000" w:themeColor="text1"/>
                <w:sz w:val="26"/>
                <w:szCs w:val="26"/>
                <w:lang w:val="nl-NL"/>
              </w:rPr>
            </w:pPr>
            <w:r>
              <w:rPr>
                <w:color w:val="000000" w:themeColor="text1"/>
                <w:sz w:val="26"/>
                <w:szCs w:val="26"/>
                <w:lang w:val="nl-NL"/>
              </w:rPr>
              <w:t xml:space="preserve"> - Tìm hi</w:t>
            </w:r>
            <w:r>
              <w:rPr>
                <w:color w:val="000000" w:themeColor="text1"/>
                <w:sz w:val="26"/>
                <w:szCs w:val="26"/>
                <w:lang w:val="nl-NL"/>
              </w:rPr>
              <w:t>ể</w:t>
            </w:r>
            <w:r>
              <w:rPr>
                <w:color w:val="000000" w:themeColor="text1"/>
                <w:sz w:val="26"/>
                <w:szCs w:val="26"/>
                <w:lang w:val="nl-NL"/>
              </w:rPr>
              <w:t>u thêm v</w:t>
            </w:r>
            <w:r>
              <w:rPr>
                <w:color w:val="000000" w:themeColor="text1"/>
                <w:sz w:val="26"/>
                <w:szCs w:val="26"/>
                <w:lang w:val="nl-NL"/>
              </w:rPr>
              <w:t>ề</w:t>
            </w:r>
            <w:r>
              <w:rPr>
                <w:color w:val="000000" w:themeColor="text1"/>
                <w:sz w:val="26"/>
                <w:szCs w:val="26"/>
                <w:lang w:val="nl-NL"/>
              </w:rPr>
              <w:t xml:space="preserve"> cách b</w:t>
            </w:r>
            <w:r>
              <w:rPr>
                <w:color w:val="000000" w:themeColor="text1"/>
                <w:sz w:val="26"/>
                <w:szCs w:val="26"/>
                <w:lang w:val="nl-NL"/>
              </w:rPr>
              <w:t>ả</w:t>
            </w:r>
            <w:r>
              <w:rPr>
                <w:color w:val="000000" w:themeColor="text1"/>
                <w:sz w:val="26"/>
                <w:szCs w:val="26"/>
                <w:lang w:val="nl-NL"/>
              </w:rPr>
              <w:t>o qu</w:t>
            </w:r>
            <w:r>
              <w:rPr>
                <w:color w:val="000000" w:themeColor="text1"/>
                <w:sz w:val="26"/>
                <w:szCs w:val="26"/>
                <w:lang w:val="nl-NL"/>
              </w:rPr>
              <w:t>ả</w:t>
            </w:r>
            <w:r>
              <w:rPr>
                <w:color w:val="000000" w:themeColor="text1"/>
                <w:sz w:val="26"/>
                <w:szCs w:val="26"/>
                <w:lang w:val="nl-NL"/>
              </w:rPr>
              <w:t>n th</w:t>
            </w:r>
            <w:r>
              <w:rPr>
                <w:color w:val="000000" w:themeColor="text1"/>
                <w:sz w:val="26"/>
                <w:szCs w:val="26"/>
                <w:lang w:val="nl-NL"/>
              </w:rPr>
              <w:t>ự</w:t>
            </w:r>
            <w:r>
              <w:rPr>
                <w:color w:val="000000" w:themeColor="text1"/>
                <w:sz w:val="26"/>
                <w:szCs w:val="26"/>
                <w:lang w:val="nl-NL"/>
              </w:rPr>
              <w:t>c ph</w:t>
            </w:r>
            <w:r>
              <w:rPr>
                <w:color w:val="000000" w:themeColor="text1"/>
                <w:sz w:val="26"/>
                <w:szCs w:val="26"/>
                <w:lang w:val="nl-NL"/>
              </w:rPr>
              <w:t>ẩ</w:t>
            </w:r>
            <w:r>
              <w:rPr>
                <w:color w:val="000000" w:themeColor="text1"/>
                <w:sz w:val="26"/>
                <w:szCs w:val="26"/>
                <w:lang w:val="nl-NL"/>
              </w:rPr>
              <w:t>m sao cho tươi ngon và an toàn.</w:t>
            </w:r>
          </w:p>
          <w:p w:rsidR="00F55098" w:rsidRDefault="00F550A3">
            <w:pPr>
              <w:jc w:val="both"/>
              <w:rPr>
                <w:i/>
                <w:color w:val="000000" w:themeColor="text1"/>
                <w:sz w:val="26"/>
                <w:szCs w:val="26"/>
                <w:lang w:val="nl-NL"/>
              </w:rPr>
            </w:pPr>
            <w:r>
              <w:rPr>
                <w:color w:val="000000" w:themeColor="text1"/>
                <w:sz w:val="26"/>
                <w:szCs w:val="26"/>
                <w:lang w:val="nl-NL"/>
              </w:rPr>
              <w:t>- Nhận xét sau tiết dạy, dặn dò về nhà.</w:t>
            </w:r>
          </w:p>
        </w:tc>
        <w:tc>
          <w:tcPr>
            <w:tcW w:w="4568" w:type="dxa"/>
          </w:tcPr>
          <w:p w:rsidR="00F55098" w:rsidRDefault="00F55098">
            <w:pPr>
              <w:rPr>
                <w:color w:val="000000" w:themeColor="text1"/>
                <w:sz w:val="26"/>
                <w:szCs w:val="26"/>
                <w:lang w:val="nl-NL"/>
              </w:rPr>
            </w:pPr>
          </w:p>
          <w:p w:rsidR="00F55098" w:rsidRDefault="00F550A3">
            <w:pPr>
              <w:jc w:val="both"/>
              <w:rPr>
                <w:color w:val="000000" w:themeColor="text1"/>
                <w:sz w:val="26"/>
                <w:szCs w:val="26"/>
                <w:lang w:val="nl-NL"/>
              </w:rPr>
            </w:pPr>
            <w:r>
              <w:rPr>
                <w:color w:val="000000" w:themeColor="text1"/>
                <w:sz w:val="26"/>
                <w:szCs w:val="26"/>
                <w:lang w:val="nl-NL"/>
              </w:rPr>
              <w:t>- HS lắng nghe.</w:t>
            </w: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A3">
            <w:pPr>
              <w:pStyle w:val="NormalWeb"/>
              <w:spacing w:beforeAutospacing="0" w:afterAutospacing="0"/>
              <w:rPr>
                <w:bCs/>
                <w:color w:val="000000" w:themeColor="text1"/>
                <w:sz w:val="26"/>
                <w:szCs w:val="26"/>
                <w:lang w:val="nl-NL"/>
              </w:rPr>
            </w:pPr>
            <w:r>
              <w:rPr>
                <w:color w:val="000000" w:themeColor="text1"/>
                <w:sz w:val="26"/>
                <w:szCs w:val="26"/>
                <w:lang w:val="nl-NL"/>
              </w:rPr>
              <w:t xml:space="preserve">- </w:t>
            </w:r>
            <w:r>
              <w:rPr>
                <w:bCs/>
                <w:color w:val="000000" w:themeColor="text1"/>
                <w:sz w:val="26"/>
                <w:szCs w:val="26"/>
                <w:lang w:val="nl-NL"/>
              </w:rPr>
              <w:t>Cơm con ăn t</w:t>
            </w:r>
            <w:r>
              <w:rPr>
                <w:bCs/>
                <w:color w:val="000000" w:themeColor="text1"/>
                <w:sz w:val="26"/>
                <w:szCs w:val="26"/>
                <w:lang w:val="nl-NL"/>
              </w:rPr>
              <w:t>ừ</w:t>
            </w:r>
            <w:r>
              <w:rPr>
                <w:bCs/>
                <w:color w:val="000000" w:themeColor="text1"/>
                <w:sz w:val="26"/>
                <w:szCs w:val="26"/>
                <w:lang w:val="nl-NL"/>
              </w:rPr>
              <w:t xml:space="preserve"> tay m</w:t>
            </w:r>
            <w:r>
              <w:rPr>
                <w:bCs/>
                <w:color w:val="000000" w:themeColor="text1"/>
                <w:sz w:val="26"/>
                <w:szCs w:val="26"/>
                <w:lang w:val="nl-NL"/>
              </w:rPr>
              <w:t>ẹ</w:t>
            </w:r>
            <w:r>
              <w:rPr>
                <w:bCs/>
                <w:color w:val="000000" w:themeColor="text1"/>
                <w:sz w:val="26"/>
                <w:szCs w:val="26"/>
                <w:lang w:val="nl-NL"/>
              </w:rPr>
              <w:t xml:space="preserve"> n</w:t>
            </w:r>
            <w:r>
              <w:rPr>
                <w:bCs/>
                <w:color w:val="000000" w:themeColor="text1"/>
                <w:sz w:val="26"/>
                <w:szCs w:val="26"/>
                <w:lang w:val="nl-NL"/>
              </w:rPr>
              <w:t>ấ</w:t>
            </w:r>
            <w:r>
              <w:rPr>
                <w:bCs/>
                <w:color w:val="000000" w:themeColor="text1"/>
                <w:sz w:val="26"/>
                <w:szCs w:val="26"/>
                <w:lang w:val="nl-NL"/>
              </w:rPr>
              <w:t>u và nư</w:t>
            </w:r>
            <w:r>
              <w:rPr>
                <w:bCs/>
                <w:color w:val="000000" w:themeColor="text1"/>
                <w:sz w:val="26"/>
                <w:szCs w:val="26"/>
                <w:lang w:val="nl-NL"/>
              </w:rPr>
              <w:t>ớ</w:t>
            </w:r>
            <w:r>
              <w:rPr>
                <w:bCs/>
                <w:color w:val="000000" w:themeColor="text1"/>
                <w:sz w:val="26"/>
                <w:szCs w:val="26"/>
                <w:lang w:val="nl-NL"/>
              </w:rPr>
              <w:t>c con u</w:t>
            </w:r>
            <w:r>
              <w:rPr>
                <w:bCs/>
                <w:color w:val="000000" w:themeColor="text1"/>
                <w:sz w:val="26"/>
                <w:szCs w:val="26"/>
                <w:lang w:val="nl-NL"/>
              </w:rPr>
              <w:t>ố</w:t>
            </w:r>
            <w:r>
              <w:rPr>
                <w:bCs/>
                <w:color w:val="000000" w:themeColor="text1"/>
                <w:sz w:val="26"/>
                <w:szCs w:val="26"/>
                <w:lang w:val="nl-NL"/>
              </w:rPr>
              <w:t>ng t</w:t>
            </w:r>
            <w:r>
              <w:rPr>
                <w:bCs/>
                <w:color w:val="000000" w:themeColor="text1"/>
                <w:sz w:val="26"/>
                <w:szCs w:val="26"/>
                <w:lang w:val="nl-NL"/>
              </w:rPr>
              <w:t>ừ</w:t>
            </w:r>
            <w:r>
              <w:rPr>
                <w:bCs/>
                <w:color w:val="000000" w:themeColor="text1"/>
                <w:sz w:val="26"/>
                <w:szCs w:val="26"/>
                <w:lang w:val="nl-NL"/>
              </w:rPr>
              <w:t xml:space="preserve"> tay m</w:t>
            </w:r>
            <w:r>
              <w:rPr>
                <w:bCs/>
                <w:color w:val="000000" w:themeColor="text1"/>
                <w:sz w:val="26"/>
                <w:szCs w:val="26"/>
                <w:lang w:val="nl-NL"/>
              </w:rPr>
              <w:t>ẹ</w:t>
            </w:r>
            <w:r>
              <w:rPr>
                <w:bCs/>
                <w:color w:val="000000" w:themeColor="text1"/>
                <w:sz w:val="26"/>
                <w:szCs w:val="26"/>
                <w:lang w:val="nl-NL"/>
              </w:rPr>
              <w:t xml:space="preserve"> đun.</w:t>
            </w:r>
          </w:p>
          <w:p w:rsidR="00F55098" w:rsidRDefault="00F550A3">
            <w:pPr>
              <w:rPr>
                <w:color w:val="000000" w:themeColor="text1"/>
                <w:sz w:val="26"/>
                <w:szCs w:val="26"/>
                <w:lang w:val="nl-NL"/>
              </w:rPr>
            </w:pPr>
            <w:r>
              <w:rPr>
                <w:bCs/>
                <w:color w:val="000000" w:themeColor="text1"/>
                <w:sz w:val="26"/>
                <w:szCs w:val="26"/>
              </w:rPr>
              <w:t>- Mẹ nấu ăn ở trong bếp</w:t>
            </w:r>
          </w:p>
          <w:p w:rsidR="00F55098" w:rsidRDefault="00F55098">
            <w:pPr>
              <w:rPr>
                <w:color w:val="000000" w:themeColor="text1"/>
                <w:sz w:val="26"/>
                <w:szCs w:val="26"/>
                <w:lang w:val="vi-VN"/>
              </w:rPr>
            </w:pPr>
          </w:p>
          <w:p w:rsidR="00F55098" w:rsidRDefault="00F55098">
            <w:pPr>
              <w:rPr>
                <w:color w:val="000000" w:themeColor="text1"/>
                <w:sz w:val="26"/>
                <w:szCs w:val="26"/>
              </w:rPr>
            </w:pPr>
          </w:p>
          <w:p w:rsidR="00F55098" w:rsidRDefault="00F55098">
            <w:pPr>
              <w:rPr>
                <w:color w:val="000000" w:themeColor="text1"/>
                <w:sz w:val="26"/>
                <w:szCs w:val="26"/>
              </w:rPr>
            </w:pPr>
          </w:p>
          <w:p w:rsidR="00F55098" w:rsidRDefault="00F55098">
            <w:pPr>
              <w:rPr>
                <w:color w:val="000000" w:themeColor="text1"/>
                <w:sz w:val="26"/>
                <w:szCs w:val="26"/>
              </w:rPr>
            </w:pPr>
          </w:p>
          <w:p w:rsidR="00F55098" w:rsidRDefault="00F55098">
            <w:pPr>
              <w:rPr>
                <w:color w:val="000000" w:themeColor="text1"/>
                <w:sz w:val="26"/>
                <w:szCs w:val="26"/>
              </w:rPr>
            </w:pPr>
          </w:p>
          <w:p w:rsidR="00F55098" w:rsidRDefault="00F550A3">
            <w:pPr>
              <w:jc w:val="both"/>
              <w:rPr>
                <w:color w:val="000000" w:themeColor="text1"/>
                <w:sz w:val="26"/>
                <w:szCs w:val="26"/>
                <w:lang w:val="nl-NL"/>
              </w:rPr>
            </w:pPr>
            <w:r>
              <w:rPr>
                <w:color w:val="000000" w:themeColor="text1"/>
                <w:sz w:val="26"/>
                <w:szCs w:val="26"/>
                <w:lang w:val="nl-NL"/>
              </w:rPr>
              <w:t>- Lớp Trưởng (hoặc lớp phó học tập) đánh giá kết quả hoạt động cuối tuần.</w:t>
            </w:r>
          </w:p>
          <w:p w:rsidR="00F55098" w:rsidRDefault="00F550A3">
            <w:pPr>
              <w:jc w:val="both"/>
              <w:rPr>
                <w:color w:val="000000" w:themeColor="text1"/>
                <w:sz w:val="26"/>
                <w:szCs w:val="26"/>
                <w:lang w:val="nl-NL"/>
              </w:rPr>
            </w:pPr>
            <w:r>
              <w:rPr>
                <w:color w:val="000000" w:themeColor="text1"/>
                <w:sz w:val="26"/>
                <w:szCs w:val="26"/>
                <w:lang w:val="nl-NL"/>
              </w:rPr>
              <w:t>- HS thảo luận nhóm 2: nhận xét, bổ sung các nội dung trong tuần.</w:t>
            </w: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A3">
            <w:pPr>
              <w:jc w:val="both"/>
              <w:rPr>
                <w:color w:val="000000" w:themeColor="text1"/>
                <w:sz w:val="26"/>
                <w:szCs w:val="26"/>
                <w:lang w:val="nl-NL"/>
              </w:rPr>
            </w:pPr>
            <w:r>
              <w:rPr>
                <w:color w:val="000000" w:themeColor="text1"/>
                <w:sz w:val="26"/>
                <w:szCs w:val="26"/>
                <w:lang w:val="nl-NL"/>
              </w:rPr>
              <w:t xml:space="preserve">- Một số nhóm nhận xét, bổ </w:t>
            </w:r>
            <w:r>
              <w:rPr>
                <w:color w:val="000000" w:themeColor="text1"/>
                <w:sz w:val="26"/>
                <w:szCs w:val="26"/>
                <w:lang w:val="nl-NL"/>
              </w:rPr>
              <w:t>sung.</w:t>
            </w:r>
          </w:p>
          <w:p w:rsidR="00F55098" w:rsidRDefault="00F550A3">
            <w:pPr>
              <w:jc w:val="both"/>
              <w:rPr>
                <w:color w:val="000000" w:themeColor="text1"/>
                <w:sz w:val="26"/>
                <w:szCs w:val="26"/>
                <w:lang w:val="nl-NL"/>
              </w:rPr>
            </w:pPr>
            <w:r>
              <w:rPr>
                <w:color w:val="000000" w:themeColor="text1"/>
                <w:sz w:val="26"/>
                <w:szCs w:val="26"/>
                <w:lang w:val="nl-NL"/>
              </w:rPr>
              <w:t>- Lắng nghe rút kinh nghiệm.</w:t>
            </w:r>
          </w:p>
          <w:p w:rsidR="00F55098" w:rsidRDefault="00F550A3">
            <w:pPr>
              <w:jc w:val="both"/>
              <w:rPr>
                <w:color w:val="000000" w:themeColor="text1"/>
                <w:sz w:val="26"/>
                <w:szCs w:val="26"/>
                <w:lang w:val="nl-NL"/>
              </w:rPr>
            </w:pPr>
            <w:r>
              <w:rPr>
                <w:color w:val="000000" w:themeColor="text1"/>
                <w:sz w:val="26"/>
                <w:szCs w:val="26"/>
                <w:lang w:val="nl-NL"/>
              </w:rPr>
              <w:t>- 1 HS nêu lại  nội dung.</w:t>
            </w: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A3">
            <w:pPr>
              <w:jc w:val="both"/>
              <w:rPr>
                <w:color w:val="000000" w:themeColor="text1"/>
                <w:sz w:val="26"/>
                <w:szCs w:val="26"/>
                <w:lang w:val="nl-NL"/>
              </w:rPr>
            </w:pPr>
            <w:r>
              <w:rPr>
                <w:color w:val="000000" w:themeColor="text1"/>
                <w:sz w:val="26"/>
                <w:szCs w:val="26"/>
                <w:lang w:val="nl-NL"/>
              </w:rPr>
              <w:t>- Lớp Trưởng (hoặc lớp phó học tập) triển khai kế hoạt động tuần tới.</w:t>
            </w: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A3">
            <w:pPr>
              <w:jc w:val="both"/>
              <w:rPr>
                <w:color w:val="000000" w:themeColor="text1"/>
                <w:sz w:val="26"/>
                <w:szCs w:val="26"/>
                <w:lang w:val="nl-NL"/>
              </w:rPr>
            </w:pPr>
            <w:r>
              <w:rPr>
                <w:color w:val="000000" w:themeColor="text1"/>
                <w:sz w:val="26"/>
                <w:szCs w:val="26"/>
                <w:lang w:val="nl-NL"/>
              </w:rPr>
              <w:t>- HS thảo luận nhóm 4: Xem xét các nội dung trong tuần tới, bổ sung nếu cần.</w:t>
            </w:r>
          </w:p>
          <w:p w:rsidR="00F55098" w:rsidRDefault="00F55098">
            <w:pPr>
              <w:jc w:val="both"/>
              <w:rPr>
                <w:color w:val="000000" w:themeColor="text1"/>
                <w:sz w:val="26"/>
                <w:szCs w:val="26"/>
                <w:lang w:val="nl-NL"/>
              </w:rPr>
            </w:pPr>
          </w:p>
          <w:p w:rsidR="00F55098" w:rsidRDefault="00F550A3">
            <w:pPr>
              <w:jc w:val="both"/>
              <w:rPr>
                <w:color w:val="000000" w:themeColor="text1"/>
                <w:sz w:val="26"/>
                <w:szCs w:val="26"/>
                <w:lang w:val="nl-NL"/>
              </w:rPr>
            </w:pPr>
            <w:r>
              <w:rPr>
                <w:color w:val="000000" w:themeColor="text1"/>
                <w:sz w:val="26"/>
                <w:szCs w:val="26"/>
                <w:lang w:val="nl-NL"/>
              </w:rPr>
              <w:t>- Một số nhóm nhận xét, bổ sung.</w:t>
            </w:r>
          </w:p>
          <w:p w:rsidR="00F55098" w:rsidRDefault="00F550A3">
            <w:pPr>
              <w:jc w:val="both"/>
              <w:rPr>
                <w:color w:val="000000" w:themeColor="text1"/>
                <w:sz w:val="26"/>
                <w:szCs w:val="26"/>
                <w:lang w:val="nl-NL"/>
              </w:rPr>
            </w:pPr>
            <w:r>
              <w:rPr>
                <w:color w:val="000000" w:themeColor="text1"/>
                <w:sz w:val="26"/>
                <w:szCs w:val="26"/>
                <w:lang w:val="nl-NL"/>
              </w:rPr>
              <w:t xml:space="preserve">- Cả lớp </w:t>
            </w:r>
            <w:r>
              <w:rPr>
                <w:color w:val="000000" w:themeColor="text1"/>
                <w:sz w:val="26"/>
                <w:szCs w:val="26"/>
                <w:lang w:val="nl-NL"/>
              </w:rPr>
              <w:t>biểu quyết hành động bằng giơ tay.</w:t>
            </w: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98">
            <w:pPr>
              <w:jc w:val="both"/>
              <w:rPr>
                <w:color w:val="000000" w:themeColor="text1"/>
                <w:sz w:val="26"/>
                <w:szCs w:val="26"/>
                <w:lang w:val="nl-NL"/>
              </w:rPr>
            </w:pPr>
          </w:p>
          <w:p w:rsidR="00F55098" w:rsidRDefault="00F550A3">
            <w:pPr>
              <w:jc w:val="both"/>
              <w:rPr>
                <w:color w:val="000000" w:themeColor="text1"/>
                <w:sz w:val="26"/>
                <w:szCs w:val="26"/>
                <w:lang w:val="nl-NL"/>
              </w:rPr>
            </w:pPr>
            <w:r>
              <w:rPr>
                <w:rFonts w:eastAsia="SimSun"/>
                <w:color w:val="000000" w:themeColor="text1"/>
                <w:sz w:val="26"/>
                <w:szCs w:val="26"/>
                <w:lang w:val="nl-NL"/>
              </w:rPr>
              <w:t>- HS chia s</w:t>
            </w:r>
            <w:r>
              <w:rPr>
                <w:rFonts w:eastAsia="SimSun"/>
                <w:color w:val="000000" w:themeColor="text1"/>
                <w:sz w:val="26"/>
                <w:szCs w:val="26"/>
                <w:lang w:val="nl-NL"/>
              </w:rPr>
              <w:t>ẻ</w:t>
            </w:r>
            <w:r>
              <w:rPr>
                <w:rFonts w:eastAsia="SimSun"/>
                <w:color w:val="000000" w:themeColor="text1"/>
                <w:sz w:val="26"/>
                <w:szCs w:val="26"/>
                <w:lang w:val="nl-NL"/>
              </w:rPr>
              <w:t xml:space="preserve"> v</w:t>
            </w:r>
            <w:r>
              <w:rPr>
                <w:rFonts w:eastAsia="SimSun"/>
                <w:color w:val="000000" w:themeColor="text1"/>
                <w:sz w:val="26"/>
                <w:szCs w:val="26"/>
                <w:lang w:val="nl-NL"/>
              </w:rPr>
              <w:t>ớ</w:t>
            </w:r>
            <w:r>
              <w:rPr>
                <w:rFonts w:eastAsia="SimSun"/>
                <w:color w:val="000000" w:themeColor="text1"/>
                <w:sz w:val="26"/>
                <w:szCs w:val="26"/>
                <w:lang w:val="nl-NL"/>
              </w:rPr>
              <w:t>i b</w:t>
            </w:r>
            <w:r>
              <w:rPr>
                <w:rFonts w:eastAsia="SimSun"/>
                <w:color w:val="000000" w:themeColor="text1"/>
                <w:sz w:val="26"/>
                <w:szCs w:val="26"/>
                <w:lang w:val="nl-NL"/>
              </w:rPr>
              <w:t>ạ</w:t>
            </w:r>
            <w:r>
              <w:rPr>
                <w:rFonts w:eastAsia="SimSun"/>
                <w:color w:val="000000" w:themeColor="text1"/>
                <w:sz w:val="26"/>
                <w:szCs w:val="26"/>
                <w:lang w:val="nl-NL"/>
              </w:rPr>
              <w:t>n ng</w:t>
            </w:r>
            <w:r>
              <w:rPr>
                <w:rFonts w:eastAsia="SimSun"/>
                <w:color w:val="000000" w:themeColor="text1"/>
                <w:sz w:val="26"/>
                <w:szCs w:val="26"/>
                <w:lang w:val="nl-NL"/>
              </w:rPr>
              <w:t>ồ</w:t>
            </w:r>
            <w:r>
              <w:rPr>
                <w:rFonts w:eastAsia="SimSun"/>
                <w:color w:val="000000" w:themeColor="text1"/>
                <w:sz w:val="26"/>
                <w:szCs w:val="26"/>
                <w:lang w:val="nl-NL"/>
              </w:rPr>
              <w:t>i c</w:t>
            </w:r>
            <w:r>
              <w:rPr>
                <w:rFonts w:eastAsia="SimSun"/>
                <w:color w:val="000000" w:themeColor="text1"/>
                <w:sz w:val="26"/>
                <w:szCs w:val="26"/>
                <w:lang w:val="nl-NL"/>
              </w:rPr>
              <w:t>ạ</w:t>
            </w:r>
            <w:r>
              <w:rPr>
                <w:rFonts w:eastAsia="SimSun"/>
                <w:color w:val="000000" w:themeColor="text1"/>
                <w:sz w:val="26"/>
                <w:szCs w:val="26"/>
                <w:lang w:val="nl-NL"/>
              </w:rPr>
              <w:t xml:space="preserve">nh bàn </w:t>
            </w:r>
            <w:r>
              <w:rPr>
                <w:color w:val="000000" w:themeColor="text1"/>
                <w:sz w:val="26"/>
                <w:szCs w:val="26"/>
                <w:lang w:val="nl-NL"/>
              </w:rPr>
              <w:t xml:space="preserve"> về công việc mình đã thực hiện theo những yêu:</w:t>
            </w:r>
          </w:p>
          <w:p w:rsidR="00F55098" w:rsidRDefault="00F550A3">
            <w:pPr>
              <w:jc w:val="both"/>
              <w:rPr>
                <w:color w:val="000000" w:themeColor="text1"/>
                <w:sz w:val="26"/>
                <w:szCs w:val="26"/>
                <w:lang w:val="nl-NL"/>
              </w:rPr>
            </w:pPr>
            <w:r>
              <w:rPr>
                <w:color w:val="000000" w:themeColor="text1"/>
                <w:sz w:val="26"/>
                <w:szCs w:val="26"/>
                <w:lang w:val="nl-NL"/>
              </w:rPr>
              <w:t>+ Hs trả lời theo ý kiến của mình.</w:t>
            </w:r>
          </w:p>
          <w:p w:rsidR="00F55098" w:rsidRDefault="00F55098">
            <w:pPr>
              <w:jc w:val="both"/>
              <w:rPr>
                <w:color w:val="000000" w:themeColor="text1"/>
                <w:sz w:val="26"/>
                <w:szCs w:val="26"/>
                <w:lang w:val="nl-NL"/>
              </w:rPr>
            </w:pPr>
          </w:p>
          <w:p w:rsidR="00F55098" w:rsidRDefault="00F550A3">
            <w:pPr>
              <w:jc w:val="both"/>
              <w:rPr>
                <w:color w:val="000000" w:themeColor="text1"/>
                <w:sz w:val="26"/>
                <w:szCs w:val="26"/>
                <w:lang w:val="nl-NL"/>
              </w:rPr>
            </w:pPr>
            <w:r>
              <w:rPr>
                <w:color w:val="000000" w:themeColor="text1"/>
                <w:sz w:val="26"/>
                <w:szCs w:val="26"/>
                <w:lang w:val="nl-NL"/>
              </w:rPr>
              <w:t>+ Làm việc cùng bố, mẹ….</w:t>
            </w:r>
          </w:p>
          <w:p w:rsidR="00F55098" w:rsidRDefault="00F550A3">
            <w:pPr>
              <w:jc w:val="both"/>
              <w:rPr>
                <w:color w:val="000000" w:themeColor="text1"/>
                <w:sz w:val="26"/>
                <w:szCs w:val="26"/>
                <w:lang w:val="nl-NL"/>
              </w:rPr>
            </w:pPr>
            <w:r>
              <w:rPr>
                <w:color w:val="000000" w:themeColor="text1"/>
                <w:sz w:val="26"/>
                <w:szCs w:val="26"/>
                <w:lang w:val="nl-NL"/>
              </w:rPr>
              <w:t>+ Hs trả lời.</w:t>
            </w:r>
          </w:p>
          <w:p w:rsidR="00F55098" w:rsidRDefault="00F55098">
            <w:pPr>
              <w:jc w:val="both"/>
              <w:rPr>
                <w:rFonts w:eastAsia="SimSun"/>
                <w:color w:val="000000" w:themeColor="text1"/>
                <w:sz w:val="26"/>
                <w:szCs w:val="26"/>
                <w:lang w:val="nl-NL"/>
              </w:rPr>
            </w:pPr>
          </w:p>
          <w:p w:rsidR="00F55098" w:rsidRDefault="00F550A3">
            <w:pPr>
              <w:jc w:val="both"/>
              <w:rPr>
                <w:color w:val="000000" w:themeColor="text1"/>
                <w:sz w:val="26"/>
                <w:szCs w:val="26"/>
                <w:lang w:val="nl-NL"/>
              </w:rPr>
            </w:pPr>
            <w:r>
              <w:rPr>
                <w:color w:val="000000" w:themeColor="text1"/>
                <w:sz w:val="26"/>
                <w:szCs w:val="26"/>
                <w:lang w:val="nl-NL"/>
              </w:rPr>
              <w:t>- Nhóm khác bổ sung.</w:t>
            </w:r>
          </w:p>
          <w:p w:rsidR="00F55098" w:rsidRDefault="00F550A3">
            <w:pPr>
              <w:jc w:val="both"/>
              <w:rPr>
                <w:color w:val="000000" w:themeColor="text1"/>
                <w:sz w:val="26"/>
                <w:szCs w:val="26"/>
                <w:lang w:val="nl-NL"/>
              </w:rPr>
            </w:pPr>
            <w:r>
              <w:rPr>
                <w:color w:val="000000" w:themeColor="text1"/>
                <w:sz w:val="26"/>
                <w:szCs w:val="26"/>
                <w:lang w:val="nl-NL"/>
              </w:rPr>
              <w:t>- Các HS nhận xét.</w:t>
            </w:r>
          </w:p>
          <w:p w:rsidR="00F55098" w:rsidRDefault="00F550A3">
            <w:pPr>
              <w:jc w:val="both"/>
              <w:rPr>
                <w:rFonts w:eastAsia="SimSun"/>
                <w:color w:val="000000" w:themeColor="text1"/>
                <w:sz w:val="26"/>
                <w:szCs w:val="26"/>
                <w:lang w:val="nl-NL"/>
              </w:rPr>
            </w:pPr>
            <w:r>
              <w:rPr>
                <w:color w:val="000000" w:themeColor="text1"/>
                <w:sz w:val="26"/>
                <w:szCs w:val="26"/>
                <w:lang w:val="nl-NL"/>
              </w:rPr>
              <w:t xml:space="preserve">- Lắng nghe, rút </w:t>
            </w:r>
            <w:r>
              <w:rPr>
                <w:color w:val="000000" w:themeColor="text1"/>
                <w:sz w:val="26"/>
                <w:szCs w:val="26"/>
                <w:lang w:val="nl-NL"/>
              </w:rPr>
              <w:t>kinh nghiệm.</w:t>
            </w:r>
          </w:p>
          <w:p w:rsidR="00F55098" w:rsidRDefault="00F55098">
            <w:pPr>
              <w:jc w:val="both"/>
              <w:rPr>
                <w:rFonts w:eastAsia="SimSun"/>
                <w:color w:val="000000" w:themeColor="text1"/>
                <w:sz w:val="26"/>
                <w:szCs w:val="26"/>
                <w:lang w:val="nl-NL"/>
              </w:rPr>
            </w:pPr>
          </w:p>
          <w:p w:rsidR="00F55098" w:rsidRDefault="00F55098">
            <w:pPr>
              <w:jc w:val="both"/>
              <w:rPr>
                <w:rFonts w:eastAsia="SimSun"/>
                <w:color w:val="000000" w:themeColor="text1"/>
                <w:sz w:val="26"/>
                <w:szCs w:val="26"/>
                <w:lang w:val="nl-NL"/>
              </w:rPr>
            </w:pPr>
          </w:p>
          <w:p w:rsidR="00F55098" w:rsidRDefault="00F55098">
            <w:pPr>
              <w:jc w:val="both"/>
              <w:rPr>
                <w:rFonts w:eastAsia="SimSun"/>
                <w:color w:val="000000" w:themeColor="text1"/>
                <w:sz w:val="26"/>
                <w:szCs w:val="26"/>
                <w:lang w:val="nl-NL"/>
              </w:rPr>
            </w:pPr>
          </w:p>
          <w:p w:rsidR="00F55098" w:rsidRDefault="00F55098">
            <w:pPr>
              <w:jc w:val="both"/>
              <w:rPr>
                <w:rFonts w:eastAsia="SimSun"/>
                <w:color w:val="000000" w:themeColor="text1"/>
                <w:sz w:val="26"/>
                <w:szCs w:val="26"/>
                <w:lang w:val="nl-NL"/>
              </w:rPr>
            </w:pPr>
          </w:p>
          <w:p w:rsidR="00F55098" w:rsidRDefault="00F550A3">
            <w:pPr>
              <w:jc w:val="both"/>
              <w:rPr>
                <w:rFonts w:eastAsia="SimSun"/>
                <w:color w:val="000000" w:themeColor="text1"/>
                <w:sz w:val="26"/>
                <w:szCs w:val="26"/>
                <w:lang w:val="nl-NL"/>
              </w:rPr>
            </w:pPr>
            <w:r>
              <w:rPr>
                <w:rFonts w:eastAsia="SimSun"/>
                <w:color w:val="000000" w:themeColor="text1"/>
                <w:sz w:val="26"/>
                <w:szCs w:val="26"/>
                <w:lang w:val="nl-NL"/>
              </w:rPr>
              <w:t>- HS th</w:t>
            </w:r>
            <w:r>
              <w:rPr>
                <w:rFonts w:eastAsia="SimSun"/>
                <w:color w:val="000000" w:themeColor="text1"/>
                <w:sz w:val="26"/>
                <w:szCs w:val="26"/>
                <w:lang w:val="nl-NL"/>
              </w:rPr>
              <w:t>ả</w:t>
            </w:r>
            <w:r>
              <w:rPr>
                <w:rFonts w:eastAsia="SimSun"/>
                <w:color w:val="000000" w:themeColor="text1"/>
                <w:sz w:val="26"/>
                <w:szCs w:val="26"/>
                <w:lang w:val="nl-NL"/>
              </w:rPr>
              <w:t>o lu</w:t>
            </w:r>
            <w:r>
              <w:rPr>
                <w:rFonts w:eastAsia="SimSun"/>
                <w:color w:val="000000" w:themeColor="text1"/>
                <w:sz w:val="26"/>
                <w:szCs w:val="26"/>
                <w:lang w:val="nl-NL"/>
              </w:rPr>
              <w:t>ậ</w:t>
            </w:r>
            <w:r>
              <w:rPr>
                <w:rFonts w:eastAsia="SimSun"/>
                <w:color w:val="000000" w:themeColor="text1"/>
                <w:sz w:val="26"/>
                <w:szCs w:val="26"/>
                <w:lang w:val="nl-NL"/>
              </w:rPr>
              <w:t>n tao đ</w:t>
            </w:r>
            <w:r>
              <w:rPr>
                <w:rFonts w:eastAsia="SimSun"/>
                <w:color w:val="000000" w:themeColor="text1"/>
                <w:sz w:val="26"/>
                <w:szCs w:val="26"/>
                <w:lang w:val="nl-NL"/>
              </w:rPr>
              <w:t>ổ</w:t>
            </w:r>
            <w:r>
              <w:rPr>
                <w:rFonts w:eastAsia="SimSun"/>
                <w:color w:val="000000" w:themeColor="text1"/>
                <w:sz w:val="26"/>
                <w:szCs w:val="26"/>
                <w:lang w:val="nl-NL"/>
              </w:rPr>
              <w:t>i kih nghi</w:t>
            </w:r>
            <w:r>
              <w:rPr>
                <w:rFonts w:eastAsia="SimSun"/>
                <w:color w:val="000000" w:themeColor="text1"/>
                <w:sz w:val="26"/>
                <w:szCs w:val="26"/>
                <w:lang w:val="nl-NL"/>
              </w:rPr>
              <w:t>ệ</w:t>
            </w:r>
            <w:r>
              <w:rPr>
                <w:rFonts w:eastAsia="SimSun"/>
                <w:color w:val="000000" w:themeColor="text1"/>
                <w:sz w:val="26"/>
                <w:szCs w:val="26"/>
                <w:lang w:val="nl-NL"/>
              </w:rPr>
              <w:t xml:space="preserve">m </w:t>
            </w:r>
            <w:r>
              <w:rPr>
                <w:rFonts w:eastAsia="SimSun"/>
                <w:b/>
                <w:bCs/>
                <w:color w:val="000000" w:themeColor="text1"/>
                <w:sz w:val="26"/>
                <w:szCs w:val="26"/>
                <w:lang w:val="nl-NL"/>
              </w:rPr>
              <w:t>phát hi</w:t>
            </w:r>
            <w:r>
              <w:rPr>
                <w:rFonts w:eastAsia="SimSun"/>
                <w:b/>
                <w:bCs/>
                <w:color w:val="000000" w:themeColor="text1"/>
                <w:sz w:val="26"/>
                <w:szCs w:val="26"/>
                <w:lang w:val="nl-NL"/>
              </w:rPr>
              <w:t>ệ</w:t>
            </w:r>
            <w:r>
              <w:rPr>
                <w:rFonts w:eastAsia="SimSun"/>
                <w:b/>
                <w:bCs/>
                <w:color w:val="000000" w:themeColor="text1"/>
                <w:sz w:val="26"/>
                <w:szCs w:val="26"/>
                <w:lang w:val="nl-NL"/>
              </w:rPr>
              <w:t>n th</w:t>
            </w:r>
            <w:r>
              <w:rPr>
                <w:rFonts w:eastAsia="SimSun"/>
                <w:b/>
                <w:bCs/>
                <w:color w:val="000000" w:themeColor="text1"/>
                <w:sz w:val="26"/>
                <w:szCs w:val="26"/>
                <w:lang w:val="nl-NL"/>
              </w:rPr>
              <w:t>ự</w:t>
            </w:r>
            <w:r>
              <w:rPr>
                <w:rFonts w:eastAsia="SimSun"/>
                <w:b/>
                <w:bCs/>
                <w:color w:val="000000" w:themeColor="text1"/>
                <w:sz w:val="26"/>
                <w:szCs w:val="26"/>
                <w:lang w:val="nl-NL"/>
              </w:rPr>
              <w:t>c ph</w:t>
            </w:r>
            <w:r>
              <w:rPr>
                <w:rFonts w:eastAsia="SimSun"/>
                <w:b/>
                <w:bCs/>
                <w:color w:val="000000" w:themeColor="text1"/>
                <w:sz w:val="26"/>
                <w:szCs w:val="26"/>
                <w:lang w:val="nl-NL"/>
              </w:rPr>
              <w:t>ẩ</w:t>
            </w:r>
            <w:r>
              <w:rPr>
                <w:rFonts w:eastAsia="SimSun"/>
                <w:b/>
                <w:bCs/>
                <w:color w:val="000000" w:themeColor="text1"/>
                <w:sz w:val="26"/>
                <w:szCs w:val="26"/>
                <w:lang w:val="nl-NL"/>
              </w:rPr>
              <w:t>m không an toàn và l</w:t>
            </w:r>
            <w:r>
              <w:rPr>
                <w:rFonts w:eastAsia="SimSun"/>
                <w:b/>
                <w:bCs/>
                <w:color w:val="000000" w:themeColor="text1"/>
                <w:sz w:val="26"/>
                <w:szCs w:val="26"/>
                <w:lang w:val="nl-NL"/>
              </w:rPr>
              <w:t>ự</w:t>
            </w:r>
            <w:r>
              <w:rPr>
                <w:rFonts w:eastAsia="SimSun"/>
                <w:b/>
                <w:bCs/>
                <w:color w:val="000000" w:themeColor="text1"/>
                <w:sz w:val="26"/>
                <w:szCs w:val="26"/>
                <w:lang w:val="nl-NL"/>
              </w:rPr>
              <w:t>a ch</w:t>
            </w:r>
            <w:r>
              <w:rPr>
                <w:rFonts w:eastAsia="SimSun"/>
                <w:b/>
                <w:bCs/>
                <w:color w:val="000000" w:themeColor="text1"/>
                <w:sz w:val="26"/>
                <w:szCs w:val="26"/>
                <w:lang w:val="nl-NL"/>
              </w:rPr>
              <w:t>ọ</w:t>
            </w:r>
            <w:r>
              <w:rPr>
                <w:rFonts w:eastAsia="SimSun"/>
                <w:b/>
                <w:bCs/>
                <w:color w:val="000000" w:themeColor="text1"/>
                <w:sz w:val="26"/>
                <w:szCs w:val="26"/>
                <w:lang w:val="nl-NL"/>
              </w:rPr>
              <w:t>n th</w:t>
            </w:r>
            <w:r>
              <w:rPr>
                <w:rFonts w:eastAsia="SimSun"/>
                <w:b/>
                <w:bCs/>
                <w:color w:val="000000" w:themeColor="text1"/>
                <w:sz w:val="26"/>
                <w:szCs w:val="26"/>
                <w:lang w:val="nl-NL"/>
              </w:rPr>
              <w:t>ự</w:t>
            </w:r>
            <w:r>
              <w:rPr>
                <w:rFonts w:eastAsia="SimSun"/>
                <w:b/>
                <w:bCs/>
                <w:color w:val="000000" w:themeColor="text1"/>
                <w:sz w:val="26"/>
                <w:szCs w:val="26"/>
                <w:lang w:val="nl-NL"/>
              </w:rPr>
              <w:t>c  ph</w:t>
            </w:r>
            <w:r>
              <w:rPr>
                <w:rFonts w:eastAsia="SimSun"/>
                <w:b/>
                <w:bCs/>
                <w:color w:val="000000" w:themeColor="text1"/>
                <w:sz w:val="26"/>
                <w:szCs w:val="26"/>
                <w:lang w:val="nl-NL"/>
              </w:rPr>
              <w:t>ẩ</w:t>
            </w:r>
            <w:r>
              <w:rPr>
                <w:rFonts w:eastAsia="SimSun"/>
                <w:b/>
                <w:bCs/>
                <w:color w:val="000000" w:themeColor="text1"/>
                <w:sz w:val="26"/>
                <w:szCs w:val="26"/>
                <w:lang w:val="nl-NL"/>
              </w:rPr>
              <w:t>m s</w:t>
            </w:r>
            <w:r>
              <w:rPr>
                <w:rFonts w:eastAsia="SimSun"/>
                <w:b/>
                <w:bCs/>
                <w:color w:val="000000" w:themeColor="text1"/>
                <w:sz w:val="26"/>
                <w:szCs w:val="26"/>
                <w:lang w:val="nl-NL"/>
              </w:rPr>
              <w:t>ạ</w:t>
            </w:r>
            <w:r>
              <w:rPr>
                <w:rFonts w:eastAsia="SimSun"/>
                <w:b/>
                <w:bCs/>
                <w:color w:val="000000" w:themeColor="text1"/>
                <w:sz w:val="26"/>
                <w:szCs w:val="26"/>
                <w:lang w:val="nl-NL"/>
              </w:rPr>
              <w:t>ch</w:t>
            </w:r>
          </w:p>
          <w:p w:rsidR="00F55098" w:rsidRDefault="00F550A3">
            <w:pPr>
              <w:jc w:val="both"/>
              <w:rPr>
                <w:color w:val="000000" w:themeColor="text1"/>
                <w:sz w:val="26"/>
                <w:szCs w:val="26"/>
                <w:lang w:val="nl-NL"/>
              </w:rPr>
            </w:pPr>
            <w:r>
              <w:rPr>
                <w:rFonts w:eastAsia="Roboto"/>
                <w:color w:val="000000" w:themeColor="text1"/>
                <w:sz w:val="26"/>
                <w:szCs w:val="26"/>
                <w:shd w:val="clear" w:color="auto" w:fill="FFFFFF"/>
                <w:lang w:val="nl-NL"/>
              </w:rPr>
              <w:t>+ Nh</w:t>
            </w:r>
            <w:r>
              <w:rPr>
                <w:rFonts w:eastAsia="Roboto"/>
                <w:color w:val="000000" w:themeColor="text1"/>
                <w:sz w:val="26"/>
                <w:szCs w:val="26"/>
                <w:shd w:val="clear" w:color="auto" w:fill="FFFFFF"/>
                <w:lang w:val="nl-NL"/>
              </w:rPr>
              <w:t>ữ</w:t>
            </w:r>
            <w:r>
              <w:rPr>
                <w:rFonts w:eastAsia="Roboto"/>
                <w:color w:val="000000" w:themeColor="text1"/>
                <w:sz w:val="26"/>
                <w:szCs w:val="26"/>
                <w:shd w:val="clear" w:color="auto" w:fill="FFFFFF"/>
                <w:lang w:val="nl-NL"/>
              </w:rPr>
              <w:t>ng giác quan c</w:t>
            </w:r>
            <w:r>
              <w:rPr>
                <w:rFonts w:eastAsia="Roboto"/>
                <w:color w:val="000000" w:themeColor="text1"/>
                <w:sz w:val="26"/>
                <w:szCs w:val="26"/>
                <w:shd w:val="clear" w:color="auto" w:fill="FFFFFF"/>
                <w:lang w:val="nl-NL"/>
              </w:rPr>
              <w:t>ầ</w:t>
            </w:r>
            <w:r>
              <w:rPr>
                <w:rFonts w:eastAsia="Roboto"/>
                <w:color w:val="000000" w:themeColor="text1"/>
                <w:sz w:val="26"/>
                <w:szCs w:val="26"/>
                <w:shd w:val="clear" w:color="auto" w:fill="FFFFFF"/>
                <w:lang w:val="nl-NL"/>
              </w:rPr>
              <w:t>n s</w:t>
            </w:r>
            <w:r>
              <w:rPr>
                <w:rFonts w:eastAsia="Roboto"/>
                <w:color w:val="000000" w:themeColor="text1"/>
                <w:sz w:val="26"/>
                <w:szCs w:val="26"/>
                <w:shd w:val="clear" w:color="auto" w:fill="FFFFFF"/>
                <w:lang w:val="nl-NL"/>
              </w:rPr>
              <w:t>ử</w:t>
            </w:r>
            <w:r>
              <w:rPr>
                <w:rFonts w:eastAsia="Roboto"/>
                <w:color w:val="000000" w:themeColor="text1"/>
                <w:sz w:val="26"/>
                <w:szCs w:val="26"/>
                <w:shd w:val="clear" w:color="auto" w:fill="FFFFFF"/>
                <w:lang w:val="nl-NL"/>
              </w:rPr>
              <w:t xml:space="preserve"> d</w:t>
            </w:r>
            <w:r>
              <w:rPr>
                <w:rFonts w:eastAsia="Roboto"/>
                <w:color w:val="000000" w:themeColor="text1"/>
                <w:sz w:val="26"/>
                <w:szCs w:val="26"/>
                <w:shd w:val="clear" w:color="auto" w:fill="FFFFFF"/>
                <w:lang w:val="nl-NL"/>
              </w:rPr>
              <w:t>ụ</w:t>
            </w:r>
            <w:r>
              <w:rPr>
                <w:rFonts w:eastAsia="Roboto"/>
                <w:color w:val="000000" w:themeColor="text1"/>
                <w:sz w:val="26"/>
                <w:szCs w:val="26"/>
                <w:shd w:val="clear" w:color="auto" w:fill="FFFFFF"/>
                <w:lang w:val="nl-NL"/>
              </w:rPr>
              <w:t>ng đ</w:t>
            </w:r>
            <w:r>
              <w:rPr>
                <w:rFonts w:eastAsia="Roboto"/>
                <w:color w:val="000000" w:themeColor="text1"/>
                <w:sz w:val="26"/>
                <w:szCs w:val="26"/>
                <w:shd w:val="clear" w:color="auto" w:fill="FFFFFF"/>
                <w:lang w:val="nl-NL"/>
              </w:rPr>
              <w:t>ể</w:t>
            </w:r>
            <w:r>
              <w:rPr>
                <w:rFonts w:eastAsia="Roboto"/>
                <w:color w:val="000000" w:themeColor="text1"/>
                <w:sz w:val="26"/>
                <w:szCs w:val="26"/>
                <w:shd w:val="clear" w:color="auto" w:fill="FFFFFF"/>
                <w:lang w:val="nl-NL"/>
              </w:rPr>
              <w:t xml:space="preserve"> đánh giá th</w:t>
            </w:r>
            <w:r>
              <w:rPr>
                <w:rFonts w:eastAsia="Roboto"/>
                <w:color w:val="000000" w:themeColor="text1"/>
                <w:sz w:val="26"/>
                <w:szCs w:val="26"/>
                <w:shd w:val="clear" w:color="auto" w:fill="FFFFFF"/>
                <w:lang w:val="nl-NL"/>
              </w:rPr>
              <w:t>ự</w:t>
            </w:r>
            <w:r>
              <w:rPr>
                <w:rFonts w:eastAsia="Roboto"/>
                <w:color w:val="000000" w:themeColor="text1"/>
                <w:sz w:val="26"/>
                <w:szCs w:val="26"/>
                <w:shd w:val="clear" w:color="auto" w:fill="FFFFFF"/>
                <w:lang w:val="nl-NL"/>
              </w:rPr>
              <w:t>c ph</w:t>
            </w:r>
            <w:r>
              <w:rPr>
                <w:rFonts w:eastAsia="Roboto"/>
                <w:color w:val="000000" w:themeColor="text1"/>
                <w:sz w:val="26"/>
                <w:szCs w:val="26"/>
                <w:shd w:val="clear" w:color="auto" w:fill="FFFFFF"/>
                <w:lang w:val="nl-NL"/>
              </w:rPr>
              <w:t>ẩ</w:t>
            </w:r>
            <w:r>
              <w:rPr>
                <w:rFonts w:eastAsia="Roboto"/>
                <w:color w:val="000000" w:themeColor="text1"/>
                <w:sz w:val="26"/>
                <w:szCs w:val="26"/>
                <w:shd w:val="clear" w:color="auto" w:fill="FFFFFF"/>
                <w:lang w:val="nl-NL"/>
              </w:rPr>
              <w:t>m an toàn hay không an toàn: th</w:t>
            </w:r>
            <w:r>
              <w:rPr>
                <w:rFonts w:eastAsia="Roboto"/>
                <w:color w:val="000000" w:themeColor="text1"/>
                <w:sz w:val="26"/>
                <w:szCs w:val="26"/>
                <w:shd w:val="clear" w:color="auto" w:fill="FFFFFF"/>
                <w:lang w:val="nl-NL"/>
              </w:rPr>
              <w:t>ị</w:t>
            </w:r>
            <w:r>
              <w:rPr>
                <w:rFonts w:eastAsia="Roboto"/>
                <w:color w:val="000000" w:themeColor="text1"/>
                <w:sz w:val="26"/>
                <w:szCs w:val="26"/>
                <w:shd w:val="clear" w:color="auto" w:fill="FFFFFF"/>
                <w:lang w:val="nl-NL"/>
              </w:rPr>
              <w:t xml:space="preserve"> giác, thính giác.</w:t>
            </w:r>
          </w:p>
          <w:p w:rsidR="00F55098" w:rsidRDefault="00F550A3">
            <w:pPr>
              <w:jc w:val="both"/>
              <w:rPr>
                <w:color w:val="000000" w:themeColor="text1"/>
                <w:sz w:val="26"/>
                <w:szCs w:val="26"/>
                <w:lang w:val="nl-NL"/>
              </w:rPr>
            </w:pPr>
            <w:r>
              <w:rPr>
                <w:rFonts w:eastAsia="Roboto"/>
                <w:color w:val="000000" w:themeColor="text1"/>
                <w:sz w:val="26"/>
                <w:szCs w:val="26"/>
                <w:shd w:val="clear" w:color="auto" w:fill="FFFFFF"/>
                <w:lang w:val="nl-NL"/>
              </w:rPr>
              <w:t>+ Cách l</w:t>
            </w:r>
            <w:r>
              <w:rPr>
                <w:rFonts w:eastAsia="Roboto"/>
                <w:color w:val="000000" w:themeColor="text1"/>
                <w:sz w:val="26"/>
                <w:szCs w:val="26"/>
                <w:shd w:val="clear" w:color="auto" w:fill="FFFFFF"/>
                <w:lang w:val="nl-NL"/>
              </w:rPr>
              <w:t>ự</w:t>
            </w:r>
            <w:r>
              <w:rPr>
                <w:rFonts w:eastAsia="Roboto"/>
                <w:color w:val="000000" w:themeColor="text1"/>
                <w:sz w:val="26"/>
                <w:szCs w:val="26"/>
                <w:shd w:val="clear" w:color="auto" w:fill="FFFFFF"/>
                <w:lang w:val="nl-NL"/>
              </w:rPr>
              <w:t>a ch</w:t>
            </w:r>
            <w:r>
              <w:rPr>
                <w:rFonts w:eastAsia="Roboto"/>
                <w:color w:val="000000" w:themeColor="text1"/>
                <w:sz w:val="26"/>
                <w:szCs w:val="26"/>
                <w:shd w:val="clear" w:color="auto" w:fill="FFFFFF"/>
                <w:lang w:val="nl-NL"/>
              </w:rPr>
              <w:t>ọ</w:t>
            </w:r>
            <w:r>
              <w:rPr>
                <w:rFonts w:eastAsia="Roboto"/>
                <w:color w:val="000000" w:themeColor="text1"/>
                <w:sz w:val="26"/>
                <w:szCs w:val="26"/>
                <w:shd w:val="clear" w:color="auto" w:fill="FFFFFF"/>
                <w:lang w:val="nl-NL"/>
              </w:rPr>
              <w:t>n th</w:t>
            </w:r>
            <w:r>
              <w:rPr>
                <w:rFonts w:eastAsia="Roboto"/>
                <w:color w:val="000000" w:themeColor="text1"/>
                <w:sz w:val="26"/>
                <w:szCs w:val="26"/>
                <w:shd w:val="clear" w:color="auto" w:fill="FFFFFF"/>
                <w:lang w:val="nl-NL"/>
              </w:rPr>
              <w:t>ự</w:t>
            </w:r>
            <w:r>
              <w:rPr>
                <w:rFonts w:eastAsia="Roboto"/>
                <w:color w:val="000000" w:themeColor="text1"/>
                <w:sz w:val="26"/>
                <w:szCs w:val="26"/>
                <w:shd w:val="clear" w:color="auto" w:fill="FFFFFF"/>
                <w:lang w:val="nl-NL"/>
              </w:rPr>
              <w:t>c ph</w:t>
            </w:r>
            <w:r>
              <w:rPr>
                <w:rFonts w:eastAsia="Roboto"/>
                <w:color w:val="000000" w:themeColor="text1"/>
                <w:sz w:val="26"/>
                <w:szCs w:val="26"/>
                <w:shd w:val="clear" w:color="auto" w:fill="FFFFFF"/>
                <w:lang w:val="nl-NL"/>
              </w:rPr>
              <w:t>ẩ</w:t>
            </w:r>
            <w:r>
              <w:rPr>
                <w:rFonts w:eastAsia="Roboto"/>
                <w:color w:val="000000" w:themeColor="text1"/>
                <w:sz w:val="26"/>
                <w:szCs w:val="26"/>
                <w:shd w:val="clear" w:color="auto" w:fill="FFFFFF"/>
                <w:lang w:val="nl-NL"/>
              </w:rPr>
              <w:t>m s</w:t>
            </w:r>
            <w:r>
              <w:rPr>
                <w:rFonts w:eastAsia="Roboto"/>
                <w:color w:val="000000" w:themeColor="text1"/>
                <w:sz w:val="26"/>
                <w:szCs w:val="26"/>
                <w:shd w:val="clear" w:color="auto" w:fill="FFFFFF"/>
                <w:lang w:val="nl-NL"/>
              </w:rPr>
              <w:t>ạ</w:t>
            </w:r>
            <w:r>
              <w:rPr>
                <w:rFonts w:eastAsia="Roboto"/>
                <w:color w:val="000000" w:themeColor="text1"/>
                <w:sz w:val="26"/>
                <w:szCs w:val="26"/>
                <w:shd w:val="clear" w:color="auto" w:fill="FFFFFF"/>
                <w:lang w:val="nl-NL"/>
              </w:rPr>
              <w:t>ch:</w:t>
            </w:r>
          </w:p>
          <w:tbl>
            <w:tblPr>
              <w:tblW w:w="4789"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2621"/>
              <w:gridCol w:w="2168"/>
            </w:tblGrid>
            <w:tr w:rsidR="00F55098">
              <w:trPr>
                <w:trHeight w:val="793"/>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F55098" w:rsidRDefault="00F550A3">
                  <w:pPr>
                    <w:pStyle w:val="NormalWeb"/>
                    <w:spacing w:beforeAutospacing="0" w:afterAutospacing="0"/>
                    <w:jc w:val="both"/>
                    <w:rPr>
                      <w:color w:val="000000" w:themeColor="text1"/>
                      <w:sz w:val="26"/>
                      <w:szCs w:val="26"/>
                    </w:rPr>
                  </w:pPr>
                  <w:r>
                    <w:rPr>
                      <w:rStyle w:val="Strong"/>
                      <w:rFonts w:eastAsia="Roboto"/>
                      <w:color w:val="000000" w:themeColor="text1"/>
                      <w:sz w:val="26"/>
                      <w:szCs w:val="26"/>
                    </w:rPr>
                    <w:t>Đô ăn</w:t>
                  </w:r>
                </w:p>
              </w:tc>
              <w:tc>
                <w:tcPr>
                  <w:tcW w:w="21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F55098" w:rsidRDefault="00F550A3">
                  <w:pPr>
                    <w:pStyle w:val="NormalWeb"/>
                    <w:spacing w:beforeAutospacing="0" w:afterAutospacing="0"/>
                    <w:jc w:val="both"/>
                    <w:rPr>
                      <w:color w:val="000000" w:themeColor="text1"/>
                      <w:sz w:val="26"/>
                      <w:szCs w:val="26"/>
                    </w:rPr>
                  </w:pPr>
                  <w:r>
                    <w:rPr>
                      <w:rStyle w:val="Strong"/>
                      <w:rFonts w:eastAsia="Roboto"/>
                      <w:color w:val="000000" w:themeColor="text1"/>
                      <w:sz w:val="26"/>
                      <w:szCs w:val="26"/>
                    </w:rPr>
                    <w:t>Đ</w:t>
                  </w:r>
                  <w:r>
                    <w:rPr>
                      <w:rStyle w:val="Strong"/>
                      <w:rFonts w:eastAsia="Roboto"/>
                      <w:color w:val="000000" w:themeColor="text1"/>
                      <w:sz w:val="26"/>
                      <w:szCs w:val="26"/>
                    </w:rPr>
                    <w:t>ồ</w:t>
                  </w:r>
                  <w:r>
                    <w:rPr>
                      <w:rStyle w:val="Strong"/>
                      <w:rFonts w:eastAsia="Roboto"/>
                      <w:color w:val="000000" w:themeColor="text1"/>
                      <w:sz w:val="26"/>
                      <w:szCs w:val="26"/>
                    </w:rPr>
                    <w:t xml:space="preserve"> </w:t>
                  </w:r>
                  <w:r>
                    <w:rPr>
                      <w:rStyle w:val="Strong"/>
                      <w:rFonts w:eastAsia="Roboto"/>
                      <w:color w:val="000000" w:themeColor="text1"/>
                      <w:sz w:val="26"/>
                      <w:szCs w:val="26"/>
                    </w:rPr>
                    <w:t>u</w:t>
                  </w:r>
                  <w:r>
                    <w:rPr>
                      <w:rStyle w:val="Strong"/>
                      <w:rFonts w:eastAsia="Roboto"/>
                      <w:color w:val="000000" w:themeColor="text1"/>
                      <w:sz w:val="26"/>
                      <w:szCs w:val="26"/>
                    </w:rPr>
                    <w:t>ố</w:t>
                  </w:r>
                  <w:r>
                    <w:rPr>
                      <w:rStyle w:val="Strong"/>
                      <w:rFonts w:eastAsia="Roboto"/>
                      <w:color w:val="000000" w:themeColor="text1"/>
                      <w:sz w:val="26"/>
                      <w:szCs w:val="26"/>
                    </w:rPr>
                    <w:t>ng</w:t>
                  </w:r>
                </w:p>
              </w:tc>
            </w:tr>
            <w:tr w:rsidR="00F55098">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F55098" w:rsidRDefault="00F550A3">
                  <w:pPr>
                    <w:pStyle w:val="NormalWeb"/>
                    <w:spacing w:beforeAutospacing="0" w:afterAutospacing="0"/>
                    <w:jc w:val="both"/>
                    <w:rPr>
                      <w:color w:val="000000" w:themeColor="text1"/>
                      <w:sz w:val="26"/>
                      <w:szCs w:val="26"/>
                    </w:rPr>
                  </w:pPr>
                  <w:r>
                    <w:rPr>
                      <w:rFonts w:eastAsia="Roboto"/>
                      <w:color w:val="000000" w:themeColor="text1"/>
                      <w:sz w:val="26"/>
                      <w:szCs w:val="26"/>
                    </w:rPr>
                    <w:t>Ch</w:t>
                  </w:r>
                  <w:r>
                    <w:rPr>
                      <w:rFonts w:eastAsia="Roboto"/>
                      <w:color w:val="000000" w:themeColor="text1"/>
                      <w:sz w:val="26"/>
                      <w:szCs w:val="26"/>
                    </w:rPr>
                    <w:t>ọ</w:t>
                  </w:r>
                  <w:r>
                    <w:rPr>
                      <w:rFonts w:eastAsia="Roboto"/>
                      <w:color w:val="000000" w:themeColor="text1"/>
                      <w:sz w:val="26"/>
                      <w:szCs w:val="26"/>
                    </w:rPr>
                    <w:t>n hoa qu</w:t>
                  </w:r>
                  <w:r>
                    <w:rPr>
                      <w:rFonts w:eastAsia="Roboto"/>
                      <w:color w:val="000000" w:themeColor="text1"/>
                      <w:sz w:val="26"/>
                      <w:szCs w:val="26"/>
                    </w:rPr>
                    <w:t>ả</w:t>
                  </w:r>
                  <w:r>
                    <w:rPr>
                      <w:rFonts w:eastAsia="Roboto"/>
                      <w:color w:val="000000" w:themeColor="text1"/>
                      <w:sz w:val="26"/>
                      <w:szCs w:val="26"/>
                    </w:rPr>
                    <w:t>: tươi, không b</w:t>
                  </w:r>
                  <w:r>
                    <w:rPr>
                      <w:rFonts w:eastAsia="Roboto"/>
                      <w:color w:val="000000" w:themeColor="text1"/>
                      <w:sz w:val="26"/>
                      <w:szCs w:val="26"/>
                    </w:rPr>
                    <w:t>ị</w:t>
                  </w:r>
                  <w:r>
                    <w:rPr>
                      <w:rFonts w:eastAsia="Roboto"/>
                      <w:color w:val="000000" w:themeColor="text1"/>
                      <w:sz w:val="26"/>
                      <w:szCs w:val="26"/>
                    </w:rPr>
                    <w:t xml:space="preserve"> héo, d</w:t>
                  </w:r>
                  <w:r>
                    <w:rPr>
                      <w:rFonts w:eastAsia="Roboto"/>
                      <w:color w:val="000000" w:themeColor="text1"/>
                      <w:sz w:val="26"/>
                      <w:szCs w:val="26"/>
                    </w:rPr>
                    <w:t>ậ</w:t>
                  </w:r>
                  <w:r>
                    <w:rPr>
                      <w:rFonts w:eastAsia="Roboto"/>
                      <w:color w:val="000000" w:themeColor="text1"/>
                      <w:sz w:val="26"/>
                      <w:szCs w:val="26"/>
                    </w:rPr>
                    <w:t>p nát.</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F55098" w:rsidRDefault="00F550A3">
                  <w:pPr>
                    <w:pStyle w:val="NormalWeb"/>
                    <w:spacing w:beforeAutospacing="0" w:afterAutospacing="0"/>
                    <w:jc w:val="both"/>
                    <w:rPr>
                      <w:color w:val="000000" w:themeColor="text1"/>
                      <w:sz w:val="26"/>
                      <w:szCs w:val="26"/>
                    </w:rPr>
                  </w:pPr>
                  <w:r>
                    <w:rPr>
                      <w:rFonts w:eastAsia="Roboto"/>
                      <w:color w:val="000000" w:themeColor="text1"/>
                      <w:sz w:val="26"/>
                      <w:szCs w:val="26"/>
                    </w:rPr>
                    <w:t> Các đ</w:t>
                  </w:r>
                  <w:r>
                    <w:rPr>
                      <w:rFonts w:eastAsia="Roboto"/>
                      <w:color w:val="000000" w:themeColor="text1"/>
                      <w:sz w:val="26"/>
                      <w:szCs w:val="26"/>
                    </w:rPr>
                    <w:t>ồ</w:t>
                  </w:r>
                  <w:r>
                    <w:rPr>
                      <w:rFonts w:eastAsia="Roboto"/>
                      <w:color w:val="000000" w:themeColor="text1"/>
                      <w:sz w:val="26"/>
                      <w:szCs w:val="26"/>
                    </w:rPr>
                    <w:t xml:space="preserve"> u</w:t>
                  </w:r>
                  <w:r>
                    <w:rPr>
                      <w:rFonts w:eastAsia="Roboto"/>
                      <w:color w:val="000000" w:themeColor="text1"/>
                      <w:sz w:val="26"/>
                      <w:szCs w:val="26"/>
                    </w:rPr>
                    <w:t>ố</w:t>
                  </w:r>
                  <w:r>
                    <w:rPr>
                      <w:rFonts w:eastAsia="Roboto"/>
                      <w:color w:val="000000" w:themeColor="text1"/>
                      <w:sz w:val="26"/>
                      <w:szCs w:val="26"/>
                    </w:rPr>
                    <w:t>ng có l</w:t>
                  </w:r>
                  <w:r>
                    <w:rPr>
                      <w:rFonts w:eastAsia="Roboto"/>
                      <w:color w:val="000000" w:themeColor="text1"/>
                      <w:sz w:val="26"/>
                      <w:szCs w:val="26"/>
                    </w:rPr>
                    <w:t>ợ</w:t>
                  </w:r>
                  <w:r>
                    <w:rPr>
                      <w:rFonts w:eastAsia="Roboto"/>
                      <w:color w:val="000000" w:themeColor="text1"/>
                      <w:sz w:val="26"/>
                      <w:szCs w:val="26"/>
                    </w:rPr>
                    <w:t>i cho s</w:t>
                  </w:r>
                  <w:r>
                    <w:rPr>
                      <w:rFonts w:eastAsia="Roboto"/>
                      <w:color w:val="000000" w:themeColor="text1"/>
                      <w:sz w:val="26"/>
                      <w:szCs w:val="26"/>
                    </w:rPr>
                    <w:t>ứ</w:t>
                  </w:r>
                  <w:r>
                    <w:rPr>
                      <w:rFonts w:eastAsia="Roboto"/>
                      <w:color w:val="000000" w:themeColor="text1"/>
                      <w:sz w:val="26"/>
                      <w:szCs w:val="26"/>
                    </w:rPr>
                    <w:t>c kho</w:t>
                  </w:r>
                  <w:r>
                    <w:rPr>
                      <w:rFonts w:eastAsia="Roboto"/>
                      <w:color w:val="000000" w:themeColor="text1"/>
                      <w:sz w:val="26"/>
                      <w:szCs w:val="26"/>
                    </w:rPr>
                    <w:t>ẻ</w:t>
                  </w:r>
                  <w:r>
                    <w:rPr>
                      <w:rFonts w:eastAsia="Roboto"/>
                      <w:color w:val="000000" w:themeColor="text1"/>
                      <w:sz w:val="26"/>
                      <w:szCs w:val="26"/>
                    </w:rPr>
                    <w:t>: nư</w:t>
                  </w:r>
                  <w:r>
                    <w:rPr>
                      <w:rFonts w:eastAsia="Roboto"/>
                      <w:color w:val="000000" w:themeColor="text1"/>
                      <w:sz w:val="26"/>
                      <w:szCs w:val="26"/>
                    </w:rPr>
                    <w:t>ớ</w:t>
                  </w:r>
                  <w:r>
                    <w:rPr>
                      <w:rFonts w:eastAsia="Roboto"/>
                      <w:color w:val="000000" w:themeColor="text1"/>
                      <w:sz w:val="26"/>
                      <w:szCs w:val="26"/>
                    </w:rPr>
                    <w:t>c khoáng, s</w:t>
                  </w:r>
                  <w:r>
                    <w:rPr>
                      <w:rFonts w:eastAsia="Roboto"/>
                      <w:color w:val="000000" w:themeColor="text1"/>
                      <w:sz w:val="26"/>
                      <w:szCs w:val="26"/>
                    </w:rPr>
                    <w:t>ữ</w:t>
                  </w:r>
                  <w:r>
                    <w:rPr>
                      <w:rFonts w:eastAsia="Roboto"/>
                      <w:color w:val="000000" w:themeColor="text1"/>
                      <w:sz w:val="26"/>
                      <w:szCs w:val="26"/>
                    </w:rPr>
                    <w:t>a, s</w:t>
                  </w:r>
                  <w:r>
                    <w:rPr>
                      <w:rFonts w:eastAsia="Roboto"/>
                      <w:color w:val="000000" w:themeColor="text1"/>
                      <w:sz w:val="26"/>
                      <w:szCs w:val="26"/>
                    </w:rPr>
                    <w:t>ữ</w:t>
                  </w:r>
                  <w:r>
                    <w:rPr>
                      <w:rFonts w:eastAsia="Roboto"/>
                      <w:color w:val="000000" w:themeColor="text1"/>
                      <w:sz w:val="26"/>
                      <w:szCs w:val="26"/>
                    </w:rPr>
                    <w:t>a chua u</w:t>
                  </w:r>
                  <w:r>
                    <w:rPr>
                      <w:rFonts w:eastAsia="Roboto"/>
                      <w:color w:val="000000" w:themeColor="text1"/>
                      <w:sz w:val="26"/>
                      <w:szCs w:val="26"/>
                    </w:rPr>
                    <w:t>ố</w:t>
                  </w:r>
                  <w:r>
                    <w:rPr>
                      <w:rFonts w:eastAsia="Roboto"/>
                      <w:color w:val="000000" w:themeColor="text1"/>
                      <w:sz w:val="26"/>
                      <w:szCs w:val="26"/>
                    </w:rPr>
                    <w:t>ng men s</w:t>
                  </w:r>
                  <w:r>
                    <w:rPr>
                      <w:rFonts w:eastAsia="Roboto"/>
                      <w:color w:val="000000" w:themeColor="text1"/>
                      <w:sz w:val="26"/>
                      <w:szCs w:val="26"/>
                    </w:rPr>
                    <w:t>ố</w:t>
                  </w:r>
                  <w:r>
                    <w:rPr>
                      <w:rFonts w:eastAsia="Roboto"/>
                      <w:color w:val="000000" w:themeColor="text1"/>
                      <w:sz w:val="26"/>
                      <w:szCs w:val="26"/>
                    </w:rPr>
                    <w:t>ng,…</w:t>
                  </w:r>
                </w:p>
              </w:tc>
            </w:tr>
            <w:tr w:rsidR="00F55098">
              <w:trPr>
                <w:trHeight w:val="1445"/>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F55098" w:rsidRDefault="00F550A3">
                  <w:pPr>
                    <w:pStyle w:val="NormalWeb"/>
                    <w:spacing w:beforeAutospacing="0" w:afterAutospacing="0"/>
                    <w:jc w:val="both"/>
                    <w:rPr>
                      <w:color w:val="000000" w:themeColor="text1"/>
                      <w:sz w:val="26"/>
                      <w:szCs w:val="26"/>
                    </w:rPr>
                  </w:pPr>
                  <w:r>
                    <w:rPr>
                      <w:rFonts w:eastAsia="Roboto"/>
                      <w:color w:val="000000" w:themeColor="text1"/>
                      <w:sz w:val="26"/>
                      <w:szCs w:val="26"/>
                    </w:rPr>
                    <w:t>Ch</w:t>
                  </w:r>
                  <w:r>
                    <w:rPr>
                      <w:rFonts w:eastAsia="Roboto"/>
                      <w:color w:val="000000" w:themeColor="text1"/>
                      <w:sz w:val="26"/>
                      <w:szCs w:val="26"/>
                    </w:rPr>
                    <w:t>ọ</w:t>
                  </w:r>
                  <w:r>
                    <w:rPr>
                      <w:rFonts w:eastAsia="Roboto"/>
                      <w:color w:val="000000" w:themeColor="text1"/>
                      <w:sz w:val="26"/>
                      <w:szCs w:val="26"/>
                    </w:rPr>
                    <w:t>n th</w:t>
                  </w:r>
                  <w:r>
                    <w:rPr>
                      <w:rFonts w:eastAsia="Roboto"/>
                      <w:color w:val="000000" w:themeColor="text1"/>
                      <w:sz w:val="26"/>
                      <w:szCs w:val="26"/>
                    </w:rPr>
                    <w:t>ị</w:t>
                  </w:r>
                  <w:r>
                    <w:rPr>
                      <w:rFonts w:eastAsia="Roboto"/>
                      <w:color w:val="000000" w:themeColor="text1"/>
                      <w:sz w:val="26"/>
                      <w:szCs w:val="26"/>
                    </w:rPr>
                    <w:t>t: có màu tươi, đàn h</w:t>
                  </w:r>
                  <w:r>
                    <w:rPr>
                      <w:rFonts w:eastAsia="Roboto"/>
                      <w:color w:val="000000" w:themeColor="text1"/>
                      <w:sz w:val="26"/>
                      <w:szCs w:val="26"/>
                    </w:rPr>
                    <w:t>ồ</w:t>
                  </w:r>
                  <w:r>
                    <w:rPr>
                      <w:rFonts w:eastAsia="Roboto"/>
                      <w:color w:val="000000" w:themeColor="text1"/>
                      <w:sz w:val="26"/>
                      <w:szCs w:val="26"/>
                    </w:rPr>
                    <w:t>i t</w:t>
                  </w:r>
                  <w:r>
                    <w:rPr>
                      <w:rFonts w:eastAsia="Roboto"/>
                      <w:color w:val="000000" w:themeColor="text1"/>
                      <w:sz w:val="26"/>
                      <w:szCs w:val="26"/>
                    </w:rPr>
                    <w:t>ố</w:t>
                  </w:r>
                  <w:r>
                    <w:rPr>
                      <w:rFonts w:eastAsia="Roboto"/>
                      <w:color w:val="000000" w:themeColor="text1"/>
                      <w:sz w:val="26"/>
                      <w:szCs w:val="26"/>
                    </w:rPr>
                    <w:t>t, săn ch</w:t>
                  </w:r>
                  <w:r>
                    <w:rPr>
                      <w:rFonts w:eastAsia="Roboto"/>
                      <w:color w:val="000000" w:themeColor="text1"/>
                      <w:sz w:val="26"/>
                      <w:szCs w:val="26"/>
                    </w:rPr>
                    <w:t>ắ</w:t>
                  </w:r>
                  <w:r>
                    <w:rPr>
                      <w:rFonts w:eastAsia="Roboto"/>
                      <w:color w:val="000000" w:themeColor="text1"/>
                      <w:sz w:val="26"/>
                      <w:szCs w:val="26"/>
                    </w:rPr>
                    <w:t>c, không có mùi và không b</w:t>
                  </w:r>
                  <w:r>
                    <w:rPr>
                      <w:rFonts w:eastAsia="Roboto"/>
                      <w:color w:val="000000" w:themeColor="text1"/>
                      <w:sz w:val="26"/>
                      <w:szCs w:val="26"/>
                    </w:rPr>
                    <w:t>ị</w:t>
                  </w:r>
                  <w:r>
                    <w:rPr>
                      <w:rFonts w:eastAsia="Roboto"/>
                      <w:color w:val="000000" w:themeColor="text1"/>
                      <w:sz w:val="26"/>
                      <w:szCs w:val="26"/>
                    </w:rPr>
                    <w:t xml:space="preserve"> nhão, ch</w:t>
                  </w:r>
                  <w:r>
                    <w:rPr>
                      <w:rFonts w:eastAsia="Roboto"/>
                      <w:color w:val="000000" w:themeColor="text1"/>
                      <w:sz w:val="26"/>
                      <w:szCs w:val="26"/>
                    </w:rPr>
                    <w:t>ả</w:t>
                  </w:r>
                  <w:r>
                    <w:rPr>
                      <w:rFonts w:eastAsia="Roboto"/>
                      <w:color w:val="000000" w:themeColor="text1"/>
                      <w:sz w:val="26"/>
                      <w:szCs w:val="26"/>
                    </w:rPr>
                    <w:t>y nư</w:t>
                  </w:r>
                  <w:r>
                    <w:rPr>
                      <w:rFonts w:eastAsia="Roboto"/>
                      <w:color w:val="000000" w:themeColor="text1"/>
                      <w:sz w:val="26"/>
                      <w:szCs w:val="26"/>
                    </w:rPr>
                    <w:t>ớ</w:t>
                  </w:r>
                  <w:r>
                    <w:rPr>
                      <w:rFonts w:eastAsia="Roboto"/>
                      <w:color w:val="000000" w:themeColor="text1"/>
                      <w:sz w:val="26"/>
                      <w:szCs w:val="26"/>
                    </w:rPr>
                    <w:t>c.</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F55098" w:rsidRDefault="00F55098">
                  <w:pPr>
                    <w:jc w:val="both"/>
                    <w:rPr>
                      <w:rFonts w:eastAsia="Roboto"/>
                      <w:color w:val="000000" w:themeColor="text1"/>
                      <w:sz w:val="26"/>
                      <w:szCs w:val="26"/>
                    </w:rPr>
                  </w:pPr>
                </w:p>
              </w:tc>
            </w:tr>
            <w:tr w:rsidR="00F55098">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F55098" w:rsidRDefault="00F550A3">
                  <w:pPr>
                    <w:pStyle w:val="NormalWeb"/>
                    <w:spacing w:beforeAutospacing="0" w:afterAutospacing="0"/>
                    <w:jc w:val="both"/>
                    <w:rPr>
                      <w:color w:val="000000" w:themeColor="text1"/>
                      <w:sz w:val="26"/>
                      <w:szCs w:val="26"/>
                    </w:rPr>
                  </w:pPr>
                  <w:r>
                    <w:rPr>
                      <w:rFonts w:eastAsia="Roboto"/>
                      <w:color w:val="000000" w:themeColor="text1"/>
                      <w:sz w:val="26"/>
                      <w:szCs w:val="26"/>
                    </w:rPr>
                    <w:t>Ch</w:t>
                  </w:r>
                  <w:r>
                    <w:rPr>
                      <w:rFonts w:eastAsia="Roboto"/>
                      <w:color w:val="000000" w:themeColor="text1"/>
                      <w:sz w:val="26"/>
                      <w:szCs w:val="26"/>
                    </w:rPr>
                    <w:t>ọ</w:t>
                  </w:r>
                  <w:r>
                    <w:rPr>
                      <w:rFonts w:eastAsia="Roboto"/>
                      <w:color w:val="000000" w:themeColor="text1"/>
                      <w:sz w:val="26"/>
                      <w:szCs w:val="26"/>
                    </w:rPr>
                    <w:t>n rau: tươi, không b</w:t>
                  </w:r>
                  <w:r>
                    <w:rPr>
                      <w:rFonts w:eastAsia="Roboto"/>
                      <w:color w:val="000000" w:themeColor="text1"/>
                      <w:sz w:val="26"/>
                      <w:szCs w:val="26"/>
                    </w:rPr>
                    <w:t>ị</w:t>
                  </w:r>
                  <w:r>
                    <w:rPr>
                      <w:rFonts w:eastAsia="Roboto"/>
                      <w:color w:val="000000" w:themeColor="text1"/>
                      <w:sz w:val="26"/>
                      <w:szCs w:val="26"/>
                    </w:rPr>
                    <w:t xml:space="preserve"> héo, d</w:t>
                  </w:r>
                  <w:r>
                    <w:rPr>
                      <w:rFonts w:eastAsia="Roboto"/>
                      <w:color w:val="000000" w:themeColor="text1"/>
                      <w:sz w:val="26"/>
                      <w:szCs w:val="26"/>
                    </w:rPr>
                    <w:t>ậ</w:t>
                  </w:r>
                  <w:r>
                    <w:rPr>
                      <w:rFonts w:eastAsia="Roboto"/>
                      <w:color w:val="000000" w:themeColor="text1"/>
                      <w:sz w:val="26"/>
                      <w:szCs w:val="26"/>
                    </w:rPr>
                    <w:t xml:space="preserve">p nát </w:t>
                  </w:r>
                  <w:r>
                    <w:rPr>
                      <w:rFonts w:eastAsia="Roboto"/>
                      <w:color w:val="000000" w:themeColor="text1"/>
                      <w:sz w:val="26"/>
                      <w:szCs w:val="26"/>
                    </w:rPr>
                    <w:t>hay có lá vàng.</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F55098" w:rsidRDefault="00F550A3">
                  <w:pPr>
                    <w:pStyle w:val="NormalWeb"/>
                    <w:spacing w:beforeAutospacing="0" w:afterAutospacing="0"/>
                    <w:jc w:val="both"/>
                    <w:rPr>
                      <w:color w:val="000000" w:themeColor="text1"/>
                      <w:sz w:val="26"/>
                      <w:szCs w:val="26"/>
                    </w:rPr>
                  </w:pPr>
                  <w:r>
                    <w:rPr>
                      <w:rFonts w:eastAsia="Roboto"/>
                      <w:color w:val="000000" w:themeColor="text1"/>
                      <w:sz w:val="26"/>
                      <w:szCs w:val="26"/>
                    </w:rPr>
                    <w:t> </w:t>
                  </w:r>
                </w:p>
                <w:p w:rsidR="00F55098" w:rsidRDefault="00F550A3">
                  <w:pPr>
                    <w:pStyle w:val="NormalWeb"/>
                    <w:spacing w:beforeAutospacing="0" w:afterAutospacing="0"/>
                    <w:jc w:val="both"/>
                    <w:rPr>
                      <w:color w:val="000000" w:themeColor="text1"/>
                      <w:sz w:val="26"/>
                      <w:szCs w:val="26"/>
                    </w:rPr>
                  </w:pPr>
                  <w:r>
                    <w:rPr>
                      <w:rFonts w:eastAsia="Roboto"/>
                      <w:color w:val="000000" w:themeColor="text1"/>
                      <w:sz w:val="26"/>
                      <w:szCs w:val="26"/>
                    </w:rPr>
                    <w:t>Các đ</w:t>
                  </w:r>
                  <w:r>
                    <w:rPr>
                      <w:rFonts w:eastAsia="Roboto"/>
                      <w:color w:val="000000" w:themeColor="text1"/>
                      <w:sz w:val="26"/>
                      <w:szCs w:val="26"/>
                    </w:rPr>
                    <w:t>ồ</w:t>
                  </w:r>
                  <w:r>
                    <w:rPr>
                      <w:rFonts w:eastAsia="Roboto"/>
                      <w:color w:val="000000" w:themeColor="text1"/>
                      <w:sz w:val="26"/>
                      <w:szCs w:val="26"/>
                    </w:rPr>
                    <w:t xml:space="preserve"> u</w:t>
                  </w:r>
                  <w:r>
                    <w:rPr>
                      <w:rFonts w:eastAsia="Roboto"/>
                      <w:color w:val="000000" w:themeColor="text1"/>
                      <w:sz w:val="26"/>
                      <w:szCs w:val="26"/>
                    </w:rPr>
                    <w:t>ố</w:t>
                  </w:r>
                  <w:r>
                    <w:rPr>
                      <w:rFonts w:eastAsia="Roboto"/>
                      <w:color w:val="000000" w:themeColor="text1"/>
                      <w:sz w:val="26"/>
                      <w:szCs w:val="26"/>
                    </w:rPr>
                    <w:t>ng nên h</w:t>
                  </w:r>
                  <w:r>
                    <w:rPr>
                      <w:rFonts w:eastAsia="Roboto"/>
                      <w:color w:val="000000" w:themeColor="text1"/>
                      <w:sz w:val="26"/>
                      <w:szCs w:val="26"/>
                    </w:rPr>
                    <w:t>ạ</w:t>
                  </w:r>
                  <w:r>
                    <w:rPr>
                      <w:rFonts w:eastAsia="Roboto"/>
                      <w:color w:val="000000" w:themeColor="text1"/>
                      <w:sz w:val="26"/>
                      <w:szCs w:val="26"/>
                    </w:rPr>
                    <w:t>n ch</w:t>
                  </w:r>
                  <w:r>
                    <w:rPr>
                      <w:rFonts w:eastAsia="Roboto"/>
                      <w:color w:val="000000" w:themeColor="text1"/>
                      <w:sz w:val="26"/>
                      <w:szCs w:val="26"/>
                    </w:rPr>
                    <w:t>ế</w:t>
                  </w:r>
                  <w:r>
                    <w:rPr>
                      <w:rFonts w:eastAsia="Roboto"/>
                      <w:color w:val="000000" w:themeColor="text1"/>
                      <w:sz w:val="26"/>
                      <w:szCs w:val="26"/>
                    </w:rPr>
                    <w:t>: nư</w:t>
                  </w:r>
                  <w:r>
                    <w:rPr>
                      <w:rFonts w:eastAsia="Roboto"/>
                      <w:color w:val="000000" w:themeColor="text1"/>
                      <w:sz w:val="26"/>
                      <w:szCs w:val="26"/>
                    </w:rPr>
                    <w:t>ớ</w:t>
                  </w:r>
                  <w:r>
                    <w:rPr>
                      <w:rFonts w:eastAsia="Roboto"/>
                      <w:color w:val="000000" w:themeColor="text1"/>
                      <w:sz w:val="26"/>
                      <w:szCs w:val="26"/>
                    </w:rPr>
                    <w:t>c ng</w:t>
                  </w:r>
                  <w:r>
                    <w:rPr>
                      <w:rFonts w:eastAsia="Roboto"/>
                      <w:color w:val="000000" w:themeColor="text1"/>
                      <w:sz w:val="26"/>
                      <w:szCs w:val="26"/>
                    </w:rPr>
                    <w:t>ọ</w:t>
                  </w:r>
                  <w:r>
                    <w:rPr>
                      <w:rFonts w:eastAsia="Roboto"/>
                      <w:color w:val="000000" w:themeColor="text1"/>
                      <w:sz w:val="26"/>
                      <w:szCs w:val="26"/>
                    </w:rPr>
                    <w:t>t, nư</w:t>
                  </w:r>
                  <w:r>
                    <w:rPr>
                      <w:rFonts w:eastAsia="Roboto"/>
                      <w:color w:val="000000" w:themeColor="text1"/>
                      <w:sz w:val="26"/>
                      <w:szCs w:val="26"/>
                    </w:rPr>
                    <w:t>ớ</w:t>
                  </w:r>
                  <w:r>
                    <w:rPr>
                      <w:rFonts w:eastAsia="Roboto"/>
                      <w:color w:val="000000" w:themeColor="text1"/>
                      <w:sz w:val="26"/>
                      <w:szCs w:val="26"/>
                    </w:rPr>
                    <w:t>c có ga,…</w:t>
                  </w:r>
                </w:p>
              </w:tc>
            </w:tr>
            <w:tr w:rsidR="00F55098">
              <w:trPr>
                <w:trHeight w:val="1193"/>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F55098" w:rsidRDefault="00F550A3">
                  <w:pPr>
                    <w:pStyle w:val="NormalWeb"/>
                    <w:spacing w:beforeAutospacing="0" w:afterAutospacing="0"/>
                    <w:jc w:val="both"/>
                    <w:rPr>
                      <w:color w:val="000000" w:themeColor="text1"/>
                      <w:sz w:val="26"/>
                      <w:szCs w:val="26"/>
                    </w:rPr>
                  </w:pPr>
                  <w:r>
                    <w:rPr>
                      <w:rFonts w:eastAsia="Roboto"/>
                      <w:color w:val="000000" w:themeColor="text1"/>
                      <w:sz w:val="26"/>
                      <w:szCs w:val="26"/>
                    </w:rPr>
                    <w:t>Ch</w:t>
                  </w:r>
                  <w:r>
                    <w:rPr>
                      <w:rFonts w:eastAsia="Roboto"/>
                      <w:color w:val="000000" w:themeColor="text1"/>
                      <w:sz w:val="26"/>
                      <w:szCs w:val="26"/>
                    </w:rPr>
                    <w:t>ọ</w:t>
                  </w:r>
                  <w:r>
                    <w:rPr>
                      <w:rFonts w:eastAsia="Roboto"/>
                      <w:color w:val="000000" w:themeColor="text1"/>
                      <w:sz w:val="26"/>
                      <w:szCs w:val="26"/>
                    </w:rPr>
                    <w:t>n đ</w:t>
                  </w:r>
                  <w:r>
                    <w:rPr>
                      <w:rFonts w:eastAsia="Roboto"/>
                      <w:color w:val="000000" w:themeColor="text1"/>
                      <w:sz w:val="26"/>
                      <w:szCs w:val="26"/>
                    </w:rPr>
                    <w:t>ồ</w:t>
                  </w:r>
                  <w:r>
                    <w:rPr>
                      <w:rFonts w:eastAsia="Roboto"/>
                      <w:color w:val="000000" w:themeColor="text1"/>
                      <w:sz w:val="26"/>
                      <w:szCs w:val="26"/>
                    </w:rPr>
                    <w:t xml:space="preserve"> đóng s</w:t>
                  </w:r>
                  <w:r>
                    <w:rPr>
                      <w:rFonts w:eastAsia="Roboto"/>
                      <w:color w:val="000000" w:themeColor="text1"/>
                      <w:sz w:val="26"/>
                      <w:szCs w:val="26"/>
                    </w:rPr>
                    <w:t>ẵ</w:t>
                  </w:r>
                  <w:r>
                    <w:rPr>
                      <w:rFonts w:eastAsia="Roboto"/>
                      <w:color w:val="000000" w:themeColor="text1"/>
                      <w:sz w:val="26"/>
                      <w:szCs w:val="26"/>
                    </w:rPr>
                    <w:t>n: bao bì còn nguyên v</w:t>
                  </w:r>
                  <w:r>
                    <w:rPr>
                      <w:rFonts w:eastAsia="Roboto"/>
                      <w:color w:val="000000" w:themeColor="text1"/>
                      <w:sz w:val="26"/>
                      <w:szCs w:val="26"/>
                    </w:rPr>
                    <w:t>ẹ</w:t>
                  </w:r>
                  <w:r>
                    <w:rPr>
                      <w:rFonts w:eastAsia="Roboto"/>
                      <w:color w:val="000000" w:themeColor="text1"/>
                      <w:sz w:val="26"/>
                      <w:szCs w:val="26"/>
                    </w:rPr>
                    <w:t>n, ngày s</w:t>
                  </w:r>
                  <w:r>
                    <w:rPr>
                      <w:rFonts w:eastAsia="Roboto"/>
                      <w:color w:val="000000" w:themeColor="text1"/>
                      <w:sz w:val="26"/>
                      <w:szCs w:val="26"/>
                    </w:rPr>
                    <w:t>ả</w:t>
                  </w:r>
                  <w:r>
                    <w:rPr>
                      <w:rFonts w:eastAsia="Roboto"/>
                      <w:color w:val="000000" w:themeColor="text1"/>
                      <w:sz w:val="26"/>
                      <w:szCs w:val="26"/>
                    </w:rPr>
                    <w:t>n xu</w:t>
                  </w:r>
                  <w:r>
                    <w:rPr>
                      <w:rFonts w:eastAsia="Roboto"/>
                      <w:color w:val="000000" w:themeColor="text1"/>
                      <w:sz w:val="26"/>
                      <w:szCs w:val="26"/>
                    </w:rPr>
                    <w:t>ấ</w:t>
                  </w:r>
                  <w:r>
                    <w:rPr>
                      <w:rFonts w:eastAsia="Roboto"/>
                      <w:color w:val="000000" w:themeColor="text1"/>
                      <w:sz w:val="26"/>
                      <w:szCs w:val="26"/>
                    </w:rPr>
                    <w:t>t m</w:t>
                  </w:r>
                  <w:r>
                    <w:rPr>
                      <w:rFonts w:eastAsia="Roboto"/>
                      <w:color w:val="000000" w:themeColor="text1"/>
                      <w:sz w:val="26"/>
                      <w:szCs w:val="26"/>
                    </w:rPr>
                    <w:t>ớ</w:t>
                  </w:r>
                  <w:r>
                    <w:rPr>
                      <w:rFonts w:eastAsia="Roboto"/>
                      <w:color w:val="000000" w:themeColor="text1"/>
                      <w:sz w:val="26"/>
                      <w:szCs w:val="26"/>
                    </w:rPr>
                    <w:t>i và h</w:t>
                  </w:r>
                  <w:r>
                    <w:rPr>
                      <w:rFonts w:eastAsia="Roboto"/>
                      <w:color w:val="000000" w:themeColor="text1"/>
                      <w:sz w:val="26"/>
                      <w:szCs w:val="26"/>
                    </w:rPr>
                    <w:t>ạ</w:t>
                  </w:r>
                  <w:r>
                    <w:rPr>
                      <w:rFonts w:eastAsia="Roboto"/>
                      <w:color w:val="000000" w:themeColor="text1"/>
                      <w:sz w:val="26"/>
                      <w:szCs w:val="26"/>
                    </w:rPr>
                    <w:t>n s</w:t>
                  </w:r>
                  <w:r>
                    <w:rPr>
                      <w:rFonts w:eastAsia="Roboto"/>
                      <w:color w:val="000000" w:themeColor="text1"/>
                      <w:sz w:val="26"/>
                      <w:szCs w:val="26"/>
                    </w:rPr>
                    <w:t>ử</w:t>
                  </w:r>
                  <w:r>
                    <w:rPr>
                      <w:rFonts w:eastAsia="Roboto"/>
                      <w:color w:val="000000" w:themeColor="text1"/>
                      <w:sz w:val="26"/>
                      <w:szCs w:val="26"/>
                    </w:rPr>
                    <w:t xml:space="preserve"> d</w:t>
                  </w:r>
                  <w:r>
                    <w:rPr>
                      <w:rFonts w:eastAsia="Roboto"/>
                      <w:color w:val="000000" w:themeColor="text1"/>
                      <w:sz w:val="26"/>
                      <w:szCs w:val="26"/>
                    </w:rPr>
                    <w:t>ụ</w:t>
                  </w:r>
                  <w:r>
                    <w:rPr>
                      <w:rFonts w:eastAsia="Roboto"/>
                      <w:color w:val="000000" w:themeColor="text1"/>
                      <w:sz w:val="26"/>
                      <w:szCs w:val="26"/>
                    </w:rPr>
                    <w:t>ng xa.</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F55098" w:rsidRDefault="00F55098">
                  <w:pPr>
                    <w:jc w:val="both"/>
                    <w:rPr>
                      <w:rFonts w:eastAsia="Roboto"/>
                      <w:color w:val="000000" w:themeColor="text1"/>
                      <w:sz w:val="26"/>
                      <w:szCs w:val="26"/>
                    </w:rPr>
                  </w:pPr>
                </w:p>
              </w:tc>
            </w:tr>
          </w:tbl>
          <w:p w:rsidR="00F55098" w:rsidRDefault="00F550A3">
            <w:pPr>
              <w:jc w:val="both"/>
              <w:rPr>
                <w:color w:val="000000" w:themeColor="text1"/>
                <w:sz w:val="26"/>
                <w:szCs w:val="26"/>
              </w:rPr>
            </w:pPr>
            <w:r>
              <w:rPr>
                <w:rFonts w:eastAsia="Roboto"/>
                <w:color w:val="000000" w:themeColor="text1"/>
                <w:sz w:val="26"/>
                <w:szCs w:val="26"/>
                <w:shd w:val="clear" w:color="auto" w:fill="FFFFFF"/>
              </w:rPr>
              <w:t>- Cách b</w:t>
            </w:r>
            <w:r>
              <w:rPr>
                <w:rFonts w:eastAsia="Roboto"/>
                <w:color w:val="000000" w:themeColor="text1"/>
                <w:sz w:val="26"/>
                <w:szCs w:val="26"/>
                <w:shd w:val="clear" w:color="auto" w:fill="FFFFFF"/>
              </w:rPr>
              <w:t>ả</w:t>
            </w:r>
            <w:r>
              <w:rPr>
                <w:rFonts w:eastAsia="Roboto"/>
                <w:color w:val="000000" w:themeColor="text1"/>
                <w:sz w:val="26"/>
                <w:szCs w:val="26"/>
                <w:shd w:val="clear" w:color="auto" w:fill="FFFFFF"/>
              </w:rPr>
              <w:t>o qu</w:t>
            </w:r>
            <w:r>
              <w:rPr>
                <w:rFonts w:eastAsia="Roboto"/>
                <w:color w:val="000000" w:themeColor="text1"/>
                <w:sz w:val="26"/>
                <w:szCs w:val="26"/>
                <w:shd w:val="clear" w:color="auto" w:fill="FFFFFF"/>
              </w:rPr>
              <w:t>ả</w:t>
            </w:r>
            <w:r>
              <w:rPr>
                <w:rFonts w:eastAsia="Roboto"/>
                <w:color w:val="000000" w:themeColor="text1"/>
                <w:sz w:val="26"/>
                <w:szCs w:val="26"/>
                <w:shd w:val="clear" w:color="auto" w:fill="FFFFFF"/>
              </w:rPr>
              <w:t>n th</w:t>
            </w:r>
            <w:r>
              <w:rPr>
                <w:rFonts w:eastAsia="Roboto"/>
                <w:color w:val="000000" w:themeColor="text1"/>
                <w:sz w:val="26"/>
                <w:szCs w:val="26"/>
                <w:shd w:val="clear" w:color="auto" w:fill="FFFFFF"/>
              </w:rPr>
              <w:t>ự</w:t>
            </w:r>
            <w:r>
              <w:rPr>
                <w:rFonts w:eastAsia="Roboto"/>
                <w:color w:val="000000" w:themeColor="text1"/>
                <w:sz w:val="26"/>
                <w:szCs w:val="26"/>
                <w:shd w:val="clear" w:color="auto" w:fill="FFFFFF"/>
              </w:rPr>
              <w:t>c ph</w:t>
            </w:r>
            <w:r>
              <w:rPr>
                <w:rFonts w:eastAsia="Roboto"/>
                <w:color w:val="000000" w:themeColor="text1"/>
                <w:sz w:val="26"/>
                <w:szCs w:val="26"/>
                <w:shd w:val="clear" w:color="auto" w:fill="FFFFFF"/>
              </w:rPr>
              <w:t>ẩ</w:t>
            </w:r>
            <w:r>
              <w:rPr>
                <w:rFonts w:eastAsia="Roboto"/>
                <w:color w:val="000000" w:themeColor="text1"/>
                <w:sz w:val="26"/>
                <w:szCs w:val="26"/>
                <w:shd w:val="clear" w:color="auto" w:fill="FFFFFF"/>
              </w:rPr>
              <w:t>m tươi ngon và an toàn:</w:t>
            </w:r>
          </w:p>
          <w:p w:rsidR="00F55098" w:rsidRDefault="00F550A3">
            <w:pPr>
              <w:jc w:val="both"/>
              <w:rPr>
                <w:color w:val="000000" w:themeColor="text1"/>
                <w:sz w:val="26"/>
                <w:szCs w:val="26"/>
              </w:rPr>
            </w:pPr>
            <w:r>
              <w:rPr>
                <w:rFonts w:eastAsia="Roboto"/>
                <w:color w:val="000000" w:themeColor="text1"/>
                <w:sz w:val="26"/>
                <w:szCs w:val="26"/>
                <w:shd w:val="clear" w:color="auto" w:fill="FFFFFF"/>
              </w:rPr>
              <w:t>+ Đ</w:t>
            </w:r>
            <w:r>
              <w:rPr>
                <w:rFonts w:eastAsia="Roboto"/>
                <w:color w:val="000000" w:themeColor="text1"/>
                <w:sz w:val="26"/>
                <w:szCs w:val="26"/>
                <w:shd w:val="clear" w:color="auto" w:fill="FFFFFF"/>
              </w:rPr>
              <w:t>ể</w:t>
            </w:r>
            <w:r>
              <w:rPr>
                <w:rFonts w:eastAsia="Roboto"/>
                <w:color w:val="000000" w:themeColor="text1"/>
                <w:sz w:val="26"/>
                <w:szCs w:val="26"/>
                <w:shd w:val="clear" w:color="auto" w:fill="FFFFFF"/>
              </w:rPr>
              <w:t xml:space="preserve"> khoai tây không m</w:t>
            </w:r>
            <w:r>
              <w:rPr>
                <w:rFonts w:eastAsia="Roboto"/>
                <w:color w:val="000000" w:themeColor="text1"/>
                <w:sz w:val="26"/>
                <w:szCs w:val="26"/>
                <w:shd w:val="clear" w:color="auto" w:fill="FFFFFF"/>
              </w:rPr>
              <w:t>ọ</w:t>
            </w:r>
            <w:r>
              <w:rPr>
                <w:rFonts w:eastAsia="Roboto"/>
                <w:color w:val="000000" w:themeColor="text1"/>
                <w:sz w:val="26"/>
                <w:szCs w:val="26"/>
                <w:shd w:val="clear" w:color="auto" w:fill="FFFFFF"/>
              </w:rPr>
              <w:t>c m</w:t>
            </w:r>
            <w:r>
              <w:rPr>
                <w:rFonts w:eastAsia="Roboto"/>
                <w:color w:val="000000" w:themeColor="text1"/>
                <w:sz w:val="26"/>
                <w:szCs w:val="26"/>
                <w:shd w:val="clear" w:color="auto" w:fill="FFFFFF"/>
              </w:rPr>
              <w:t>ầ</w:t>
            </w:r>
            <w:r>
              <w:rPr>
                <w:rFonts w:eastAsia="Roboto"/>
                <w:color w:val="000000" w:themeColor="text1"/>
                <w:sz w:val="26"/>
                <w:szCs w:val="26"/>
                <w:shd w:val="clear" w:color="auto" w:fill="FFFFFF"/>
              </w:rPr>
              <w:t>m ta c</w:t>
            </w:r>
            <w:r>
              <w:rPr>
                <w:rFonts w:eastAsia="Roboto"/>
                <w:color w:val="000000" w:themeColor="text1"/>
                <w:sz w:val="26"/>
                <w:szCs w:val="26"/>
                <w:shd w:val="clear" w:color="auto" w:fill="FFFFFF"/>
              </w:rPr>
              <w:t>ầ</w:t>
            </w:r>
            <w:r>
              <w:rPr>
                <w:rFonts w:eastAsia="Roboto"/>
                <w:color w:val="000000" w:themeColor="text1"/>
                <w:sz w:val="26"/>
                <w:szCs w:val="26"/>
                <w:shd w:val="clear" w:color="auto" w:fill="FFFFFF"/>
              </w:rPr>
              <w:t>n b</w:t>
            </w:r>
            <w:r>
              <w:rPr>
                <w:rFonts w:eastAsia="Roboto"/>
                <w:color w:val="000000" w:themeColor="text1"/>
                <w:sz w:val="26"/>
                <w:szCs w:val="26"/>
                <w:shd w:val="clear" w:color="auto" w:fill="FFFFFF"/>
              </w:rPr>
              <w:t>ỏ</w:t>
            </w:r>
            <w:r>
              <w:rPr>
                <w:rFonts w:eastAsia="Roboto"/>
                <w:color w:val="000000" w:themeColor="text1"/>
                <w:sz w:val="26"/>
                <w:szCs w:val="26"/>
                <w:shd w:val="clear" w:color="auto" w:fill="FFFFFF"/>
              </w:rPr>
              <w:t xml:space="preserve"> khoai tây vào túi </w:t>
            </w:r>
            <w:r>
              <w:rPr>
                <w:rFonts w:eastAsia="Roboto"/>
                <w:color w:val="000000" w:themeColor="text1"/>
                <w:sz w:val="26"/>
                <w:szCs w:val="26"/>
                <w:shd w:val="clear" w:color="auto" w:fill="FFFFFF"/>
              </w:rPr>
              <w:t>bóng đen, thùng g</w:t>
            </w:r>
            <w:r>
              <w:rPr>
                <w:rFonts w:eastAsia="Roboto"/>
                <w:color w:val="000000" w:themeColor="text1"/>
                <w:sz w:val="26"/>
                <w:szCs w:val="26"/>
                <w:shd w:val="clear" w:color="auto" w:fill="FFFFFF"/>
              </w:rPr>
              <w:t>ỗ</w:t>
            </w:r>
            <w:r>
              <w:rPr>
                <w:rFonts w:eastAsia="Roboto"/>
                <w:color w:val="000000" w:themeColor="text1"/>
                <w:sz w:val="26"/>
                <w:szCs w:val="26"/>
                <w:shd w:val="clear" w:color="auto" w:fill="FFFFFF"/>
              </w:rPr>
              <w:t>, h</w:t>
            </w:r>
            <w:r>
              <w:rPr>
                <w:rFonts w:eastAsia="Roboto"/>
                <w:color w:val="000000" w:themeColor="text1"/>
                <w:sz w:val="26"/>
                <w:szCs w:val="26"/>
                <w:shd w:val="clear" w:color="auto" w:fill="FFFFFF"/>
              </w:rPr>
              <w:t>ộ</w:t>
            </w:r>
            <w:r>
              <w:rPr>
                <w:rFonts w:eastAsia="Roboto"/>
                <w:color w:val="000000" w:themeColor="text1"/>
                <w:sz w:val="26"/>
                <w:szCs w:val="26"/>
                <w:shd w:val="clear" w:color="auto" w:fill="FFFFFF"/>
              </w:rPr>
              <w:t>p các tông,.. và đ</w:t>
            </w:r>
            <w:r>
              <w:rPr>
                <w:rFonts w:eastAsia="Roboto"/>
                <w:color w:val="000000" w:themeColor="text1"/>
                <w:sz w:val="26"/>
                <w:szCs w:val="26"/>
                <w:shd w:val="clear" w:color="auto" w:fill="FFFFFF"/>
              </w:rPr>
              <w:t>ể</w:t>
            </w:r>
            <w:r>
              <w:rPr>
                <w:rFonts w:eastAsia="Roboto"/>
                <w:color w:val="000000" w:themeColor="text1"/>
                <w:sz w:val="26"/>
                <w:szCs w:val="26"/>
                <w:shd w:val="clear" w:color="auto" w:fill="FFFFFF"/>
              </w:rPr>
              <w:t xml:space="preserve"> </w:t>
            </w:r>
            <w:r>
              <w:rPr>
                <w:rFonts w:eastAsia="Roboto"/>
                <w:color w:val="000000" w:themeColor="text1"/>
                <w:sz w:val="26"/>
                <w:szCs w:val="26"/>
                <w:shd w:val="clear" w:color="auto" w:fill="FFFFFF"/>
              </w:rPr>
              <w:t>ở</w:t>
            </w:r>
            <w:r>
              <w:rPr>
                <w:rFonts w:eastAsia="Roboto"/>
                <w:color w:val="000000" w:themeColor="text1"/>
                <w:sz w:val="26"/>
                <w:szCs w:val="26"/>
                <w:shd w:val="clear" w:color="auto" w:fill="FFFFFF"/>
              </w:rPr>
              <w:t xml:space="preserve"> nơi thoáng mát, tránh ánh sáng tr</w:t>
            </w:r>
            <w:r>
              <w:rPr>
                <w:rFonts w:eastAsia="Roboto"/>
                <w:color w:val="000000" w:themeColor="text1"/>
                <w:sz w:val="26"/>
                <w:szCs w:val="26"/>
                <w:shd w:val="clear" w:color="auto" w:fill="FFFFFF"/>
              </w:rPr>
              <w:t>ự</w:t>
            </w:r>
            <w:r>
              <w:rPr>
                <w:rFonts w:eastAsia="Roboto"/>
                <w:color w:val="000000" w:themeColor="text1"/>
                <w:sz w:val="26"/>
                <w:szCs w:val="26"/>
                <w:shd w:val="clear" w:color="auto" w:fill="FFFFFF"/>
              </w:rPr>
              <w:t>c ti</w:t>
            </w:r>
            <w:r>
              <w:rPr>
                <w:rFonts w:eastAsia="Roboto"/>
                <w:color w:val="000000" w:themeColor="text1"/>
                <w:sz w:val="26"/>
                <w:szCs w:val="26"/>
                <w:shd w:val="clear" w:color="auto" w:fill="FFFFFF"/>
              </w:rPr>
              <w:t>ế</w:t>
            </w:r>
            <w:r>
              <w:rPr>
                <w:rFonts w:eastAsia="Roboto"/>
                <w:color w:val="000000" w:themeColor="text1"/>
                <w:sz w:val="26"/>
                <w:szCs w:val="26"/>
                <w:shd w:val="clear" w:color="auto" w:fill="FFFFFF"/>
              </w:rPr>
              <w:t>p.</w:t>
            </w:r>
          </w:p>
          <w:p w:rsidR="00F55098" w:rsidRDefault="00F550A3">
            <w:pPr>
              <w:jc w:val="both"/>
              <w:rPr>
                <w:color w:val="000000" w:themeColor="text1"/>
                <w:sz w:val="26"/>
                <w:szCs w:val="26"/>
              </w:rPr>
            </w:pPr>
            <w:r>
              <w:rPr>
                <w:rFonts w:eastAsia="Roboto"/>
                <w:color w:val="000000" w:themeColor="text1"/>
                <w:sz w:val="26"/>
                <w:szCs w:val="26"/>
                <w:shd w:val="clear" w:color="auto" w:fill="FFFFFF"/>
              </w:rPr>
              <w:t>+ Đ</w:t>
            </w:r>
            <w:r>
              <w:rPr>
                <w:rFonts w:eastAsia="Roboto"/>
                <w:color w:val="000000" w:themeColor="text1"/>
                <w:sz w:val="26"/>
                <w:szCs w:val="26"/>
                <w:shd w:val="clear" w:color="auto" w:fill="FFFFFF"/>
              </w:rPr>
              <w:t>ể</w:t>
            </w:r>
            <w:r>
              <w:rPr>
                <w:rFonts w:eastAsia="Roboto"/>
                <w:color w:val="000000" w:themeColor="text1"/>
                <w:sz w:val="26"/>
                <w:szCs w:val="26"/>
                <w:shd w:val="clear" w:color="auto" w:fill="FFFFFF"/>
              </w:rPr>
              <w:t xml:space="preserve"> qu</w:t>
            </w:r>
            <w:r>
              <w:rPr>
                <w:rFonts w:eastAsia="Roboto"/>
                <w:color w:val="000000" w:themeColor="text1"/>
                <w:sz w:val="26"/>
                <w:szCs w:val="26"/>
                <w:shd w:val="clear" w:color="auto" w:fill="FFFFFF"/>
              </w:rPr>
              <w:t>ả</w:t>
            </w:r>
            <w:r>
              <w:rPr>
                <w:rFonts w:eastAsia="Roboto"/>
                <w:color w:val="000000" w:themeColor="text1"/>
                <w:sz w:val="26"/>
                <w:szCs w:val="26"/>
                <w:shd w:val="clear" w:color="auto" w:fill="FFFFFF"/>
              </w:rPr>
              <w:t xml:space="preserve"> chanh tươi lâu, ta c</w:t>
            </w:r>
            <w:r>
              <w:rPr>
                <w:rFonts w:eastAsia="Roboto"/>
                <w:color w:val="000000" w:themeColor="text1"/>
                <w:sz w:val="26"/>
                <w:szCs w:val="26"/>
                <w:shd w:val="clear" w:color="auto" w:fill="FFFFFF"/>
              </w:rPr>
              <w:t>ầ</w:t>
            </w:r>
            <w:r>
              <w:rPr>
                <w:rFonts w:eastAsia="Roboto"/>
                <w:color w:val="000000" w:themeColor="text1"/>
                <w:sz w:val="26"/>
                <w:szCs w:val="26"/>
                <w:shd w:val="clear" w:color="auto" w:fill="FFFFFF"/>
              </w:rPr>
              <w:t>n r</w:t>
            </w:r>
            <w:r>
              <w:rPr>
                <w:rFonts w:eastAsia="Roboto"/>
                <w:color w:val="000000" w:themeColor="text1"/>
                <w:sz w:val="26"/>
                <w:szCs w:val="26"/>
                <w:shd w:val="clear" w:color="auto" w:fill="FFFFFF"/>
              </w:rPr>
              <w:t>ử</w:t>
            </w:r>
            <w:r>
              <w:rPr>
                <w:rFonts w:eastAsia="Roboto"/>
                <w:color w:val="000000" w:themeColor="text1"/>
                <w:sz w:val="26"/>
                <w:szCs w:val="26"/>
                <w:shd w:val="clear" w:color="auto" w:fill="FFFFFF"/>
              </w:rPr>
              <w:t>a s</w:t>
            </w:r>
            <w:r>
              <w:rPr>
                <w:rFonts w:eastAsia="Roboto"/>
                <w:color w:val="000000" w:themeColor="text1"/>
                <w:sz w:val="26"/>
                <w:szCs w:val="26"/>
                <w:shd w:val="clear" w:color="auto" w:fill="FFFFFF"/>
              </w:rPr>
              <w:t>ạ</w:t>
            </w:r>
            <w:r>
              <w:rPr>
                <w:rFonts w:eastAsia="Roboto"/>
                <w:color w:val="000000" w:themeColor="text1"/>
                <w:sz w:val="26"/>
                <w:szCs w:val="26"/>
                <w:shd w:val="clear" w:color="auto" w:fill="FFFFFF"/>
              </w:rPr>
              <w:t>ch, đ</w:t>
            </w:r>
            <w:r>
              <w:rPr>
                <w:rFonts w:eastAsia="Roboto"/>
                <w:color w:val="000000" w:themeColor="text1"/>
                <w:sz w:val="26"/>
                <w:szCs w:val="26"/>
                <w:shd w:val="clear" w:color="auto" w:fill="FFFFFF"/>
              </w:rPr>
              <w:t>ể</w:t>
            </w:r>
            <w:r>
              <w:rPr>
                <w:rFonts w:eastAsia="Roboto"/>
                <w:color w:val="000000" w:themeColor="text1"/>
                <w:sz w:val="26"/>
                <w:szCs w:val="26"/>
                <w:shd w:val="clear" w:color="auto" w:fill="FFFFFF"/>
              </w:rPr>
              <w:t xml:space="preserve"> ráo, cho và túi zip kín và b</w:t>
            </w:r>
            <w:r>
              <w:rPr>
                <w:rFonts w:eastAsia="Roboto"/>
                <w:color w:val="000000" w:themeColor="text1"/>
                <w:sz w:val="26"/>
                <w:szCs w:val="26"/>
                <w:shd w:val="clear" w:color="auto" w:fill="FFFFFF"/>
              </w:rPr>
              <w:t>ả</w:t>
            </w:r>
            <w:r>
              <w:rPr>
                <w:rFonts w:eastAsia="Roboto"/>
                <w:color w:val="000000" w:themeColor="text1"/>
                <w:sz w:val="26"/>
                <w:szCs w:val="26"/>
                <w:shd w:val="clear" w:color="auto" w:fill="FFFFFF"/>
              </w:rPr>
              <w:t>o qu</w:t>
            </w:r>
            <w:r>
              <w:rPr>
                <w:rFonts w:eastAsia="Roboto"/>
                <w:color w:val="000000" w:themeColor="text1"/>
                <w:sz w:val="26"/>
                <w:szCs w:val="26"/>
                <w:shd w:val="clear" w:color="auto" w:fill="FFFFFF"/>
              </w:rPr>
              <w:t>ả</w:t>
            </w:r>
            <w:r>
              <w:rPr>
                <w:rFonts w:eastAsia="Roboto"/>
                <w:color w:val="000000" w:themeColor="text1"/>
                <w:sz w:val="26"/>
                <w:szCs w:val="26"/>
                <w:shd w:val="clear" w:color="auto" w:fill="FFFFFF"/>
              </w:rPr>
              <w:t>n trong ngăn mát t</w:t>
            </w:r>
            <w:r>
              <w:rPr>
                <w:rFonts w:eastAsia="Roboto"/>
                <w:color w:val="000000" w:themeColor="text1"/>
                <w:sz w:val="26"/>
                <w:szCs w:val="26"/>
                <w:shd w:val="clear" w:color="auto" w:fill="FFFFFF"/>
              </w:rPr>
              <w:t>ủ</w:t>
            </w:r>
            <w:r>
              <w:rPr>
                <w:rFonts w:eastAsia="Roboto"/>
                <w:color w:val="000000" w:themeColor="text1"/>
                <w:sz w:val="26"/>
                <w:szCs w:val="26"/>
                <w:shd w:val="clear" w:color="auto" w:fill="FFFFFF"/>
              </w:rPr>
              <w:t xml:space="preserve"> l</w:t>
            </w:r>
            <w:r>
              <w:rPr>
                <w:rFonts w:eastAsia="Roboto"/>
                <w:color w:val="000000" w:themeColor="text1"/>
                <w:sz w:val="26"/>
                <w:szCs w:val="26"/>
                <w:shd w:val="clear" w:color="auto" w:fill="FFFFFF"/>
              </w:rPr>
              <w:t>ạ</w:t>
            </w:r>
            <w:r>
              <w:rPr>
                <w:rFonts w:eastAsia="Roboto"/>
                <w:color w:val="000000" w:themeColor="text1"/>
                <w:sz w:val="26"/>
                <w:szCs w:val="26"/>
                <w:shd w:val="clear" w:color="auto" w:fill="FFFFFF"/>
              </w:rPr>
              <w:t>nh.</w:t>
            </w:r>
          </w:p>
          <w:p w:rsidR="00F55098" w:rsidRDefault="00F550A3">
            <w:pPr>
              <w:jc w:val="both"/>
              <w:rPr>
                <w:rFonts w:eastAsia="SimSun"/>
                <w:color w:val="000000" w:themeColor="text1"/>
                <w:sz w:val="26"/>
                <w:szCs w:val="26"/>
              </w:rPr>
            </w:pPr>
            <w:r>
              <w:rPr>
                <w:rFonts w:eastAsia="Roboto"/>
                <w:color w:val="000000" w:themeColor="text1"/>
                <w:sz w:val="26"/>
                <w:szCs w:val="26"/>
                <w:shd w:val="clear" w:color="auto" w:fill="FFFFFF"/>
              </w:rPr>
              <w:t>+ S</w:t>
            </w:r>
            <w:r>
              <w:rPr>
                <w:rFonts w:eastAsia="Roboto"/>
                <w:color w:val="000000" w:themeColor="text1"/>
                <w:sz w:val="26"/>
                <w:szCs w:val="26"/>
                <w:shd w:val="clear" w:color="auto" w:fill="FFFFFF"/>
              </w:rPr>
              <w:t>ữ</w:t>
            </w:r>
            <w:r>
              <w:rPr>
                <w:rFonts w:eastAsia="Roboto"/>
                <w:color w:val="000000" w:themeColor="text1"/>
                <w:sz w:val="26"/>
                <w:szCs w:val="26"/>
                <w:shd w:val="clear" w:color="auto" w:fill="FFFFFF"/>
              </w:rPr>
              <w:t>a đã m</w:t>
            </w:r>
            <w:r>
              <w:rPr>
                <w:rFonts w:eastAsia="Roboto"/>
                <w:color w:val="000000" w:themeColor="text1"/>
                <w:sz w:val="26"/>
                <w:szCs w:val="26"/>
                <w:shd w:val="clear" w:color="auto" w:fill="FFFFFF"/>
              </w:rPr>
              <w:t>ở</w:t>
            </w:r>
            <w:r>
              <w:rPr>
                <w:rFonts w:eastAsia="Roboto"/>
                <w:color w:val="000000" w:themeColor="text1"/>
                <w:sz w:val="26"/>
                <w:szCs w:val="26"/>
                <w:shd w:val="clear" w:color="auto" w:fill="FFFFFF"/>
              </w:rPr>
              <w:t xml:space="preserve"> n</w:t>
            </w:r>
            <w:r>
              <w:rPr>
                <w:rFonts w:eastAsia="Roboto"/>
                <w:color w:val="000000" w:themeColor="text1"/>
                <w:sz w:val="26"/>
                <w:szCs w:val="26"/>
                <w:shd w:val="clear" w:color="auto" w:fill="FFFFFF"/>
              </w:rPr>
              <w:t>ắ</w:t>
            </w:r>
            <w:r>
              <w:rPr>
                <w:rFonts w:eastAsia="Roboto"/>
                <w:color w:val="000000" w:themeColor="text1"/>
                <w:sz w:val="26"/>
                <w:szCs w:val="26"/>
                <w:shd w:val="clear" w:color="auto" w:fill="FFFFFF"/>
              </w:rPr>
              <w:t>p, ph</w:t>
            </w:r>
            <w:r>
              <w:rPr>
                <w:rFonts w:eastAsia="Roboto"/>
                <w:color w:val="000000" w:themeColor="text1"/>
                <w:sz w:val="26"/>
                <w:szCs w:val="26"/>
                <w:shd w:val="clear" w:color="auto" w:fill="FFFFFF"/>
              </w:rPr>
              <w:t>ả</w:t>
            </w:r>
            <w:r>
              <w:rPr>
                <w:rFonts w:eastAsia="Roboto"/>
                <w:color w:val="000000" w:themeColor="text1"/>
                <w:sz w:val="26"/>
                <w:szCs w:val="26"/>
                <w:shd w:val="clear" w:color="auto" w:fill="FFFFFF"/>
              </w:rPr>
              <w:t>i b</w:t>
            </w:r>
            <w:r>
              <w:rPr>
                <w:rFonts w:eastAsia="Roboto"/>
                <w:color w:val="000000" w:themeColor="text1"/>
                <w:sz w:val="26"/>
                <w:szCs w:val="26"/>
                <w:shd w:val="clear" w:color="auto" w:fill="FFFFFF"/>
              </w:rPr>
              <w:t>ả</w:t>
            </w:r>
            <w:r>
              <w:rPr>
                <w:rFonts w:eastAsia="Roboto"/>
                <w:color w:val="000000" w:themeColor="text1"/>
                <w:sz w:val="26"/>
                <w:szCs w:val="26"/>
                <w:shd w:val="clear" w:color="auto" w:fill="FFFFFF"/>
              </w:rPr>
              <w:t>o qu</w:t>
            </w:r>
            <w:r>
              <w:rPr>
                <w:rFonts w:eastAsia="Roboto"/>
                <w:color w:val="000000" w:themeColor="text1"/>
                <w:sz w:val="26"/>
                <w:szCs w:val="26"/>
                <w:shd w:val="clear" w:color="auto" w:fill="FFFFFF"/>
              </w:rPr>
              <w:t>ả</w:t>
            </w:r>
            <w:r>
              <w:rPr>
                <w:rFonts w:eastAsia="Roboto"/>
                <w:color w:val="000000" w:themeColor="text1"/>
                <w:sz w:val="26"/>
                <w:szCs w:val="26"/>
                <w:shd w:val="clear" w:color="auto" w:fill="FFFFFF"/>
              </w:rPr>
              <w:t xml:space="preserve">n </w:t>
            </w:r>
            <w:r>
              <w:rPr>
                <w:rFonts w:eastAsia="Roboto"/>
                <w:color w:val="000000" w:themeColor="text1"/>
                <w:sz w:val="26"/>
                <w:szCs w:val="26"/>
                <w:shd w:val="clear" w:color="auto" w:fill="FFFFFF"/>
              </w:rPr>
              <w:t>ở</w:t>
            </w:r>
            <w:r>
              <w:rPr>
                <w:rFonts w:eastAsia="Roboto"/>
                <w:color w:val="000000" w:themeColor="text1"/>
                <w:sz w:val="26"/>
                <w:szCs w:val="26"/>
                <w:shd w:val="clear" w:color="auto" w:fill="FFFFFF"/>
              </w:rPr>
              <w:t xml:space="preserve"> ngăn mát t</w:t>
            </w:r>
            <w:r>
              <w:rPr>
                <w:rFonts w:eastAsia="Roboto"/>
                <w:color w:val="000000" w:themeColor="text1"/>
                <w:sz w:val="26"/>
                <w:szCs w:val="26"/>
                <w:shd w:val="clear" w:color="auto" w:fill="FFFFFF"/>
              </w:rPr>
              <w:t>ủ</w:t>
            </w:r>
            <w:r>
              <w:rPr>
                <w:rFonts w:eastAsia="Roboto"/>
                <w:color w:val="000000" w:themeColor="text1"/>
                <w:sz w:val="26"/>
                <w:szCs w:val="26"/>
                <w:shd w:val="clear" w:color="auto" w:fill="FFFFFF"/>
              </w:rPr>
              <w:t xml:space="preserve"> l</w:t>
            </w:r>
            <w:r>
              <w:rPr>
                <w:rFonts w:eastAsia="Roboto"/>
                <w:color w:val="000000" w:themeColor="text1"/>
                <w:sz w:val="26"/>
                <w:szCs w:val="26"/>
                <w:shd w:val="clear" w:color="auto" w:fill="FFFFFF"/>
              </w:rPr>
              <w:t>ạ</w:t>
            </w:r>
            <w:r>
              <w:rPr>
                <w:rFonts w:eastAsia="Roboto"/>
                <w:color w:val="000000" w:themeColor="text1"/>
                <w:sz w:val="26"/>
                <w:szCs w:val="26"/>
                <w:shd w:val="clear" w:color="auto" w:fill="FFFFFF"/>
              </w:rPr>
              <w:t>nh và trong kho</w:t>
            </w:r>
            <w:r>
              <w:rPr>
                <w:rFonts w:eastAsia="Roboto"/>
                <w:color w:val="000000" w:themeColor="text1"/>
                <w:sz w:val="26"/>
                <w:szCs w:val="26"/>
                <w:shd w:val="clear" w:color="auto" w:fill="FFFFFF"/>
              </w:rPr>
              <w:t>ả</w:t>
            </w:r>
            <w:r>
              <w:rPr>
                <w:rFonts w:eastAsia="Roboto"/>
                <w:color w:val="000000" w:themeColor="text1"/>
                <w:sz w:val="26"/>
                <w:szCs w:val="26"/>
                <w:shd w:val="clear" w:color="auto" w:fill="FFFFFF"/>
              </w:rPr>
              <w:t>ng</w:t>
            </w:r>
            <w:r>
              <w:rPr>
                <w:rFonts w:eastAsia="Roboto"/>
                <w:color w:val="000000" w:themeColor="text1"/>
                <w:sz w:val="26"/>
                <w:szCs w:val="26"/>
                <w:shd w:val="clear" w:color="auto" w:fill="FFFFFF"/>
              </w:rPr>
              <w:t xml:space="preserve"> th</w:t>
            </w:r>
            <w:r>
              <w:rPr>
                <w:rFonts w:eastAsia="Roboto"/>
                <w:color w:val="000000" w:themeColor="text1"/>
                <w:sz w:val="26"/>
                <w:szCs w:val="26"/>
                <w:shd w:val="clear" w:color="auto" w:fill="FFFFFF"/>
              </w:rPr>
              <w:t>ờ</w:t>
            </w:r>
            <w:r>
              <w:rPr>
                <w:rFonts w:eastAsia="Roboto"/>
                <w:color w:val="000000" w:themeColor="text1"/>
                <w:sz w:val="26"/>
                <w:szCs w:val="26"/>
                <w:shd w:val="clear" w:color="auto" w:fill="FFFFFF"/>
              </w:rPr>
              <w:t>i gian 1-2 ngày k</w:t>
            </w:r>
            <w:r>
              <w:rPr>
                <w:rFonts w:eastAsia="Roboto"/>
                <w:color w:val="000000" w:themeColor="text1"/>
                <w:sz w:val="26"/>
                <w:szCs w:val="26"/>
                <w:shd w:val="clear" w:color="auto" w:fill="FFFFFF"/>
              </w:rPr>
              <w:t>ể</w:t>
            </w:r>
            <w:r>
              <w:rPr>
                <w:rFonts w:eastAsia="Roboto"/>
                <w:color w:val="000000" w:themeColor="text1"/>
                <w:sz w:val="26"/>
                <w:szCs w:val="26"/>
                <w:shd w:val="clear" w:color="auto" w:fill="FFFFFF"/>
              </w:rPr>
              <w:t xml:space="preserve"> t</w:t>
            </w:r>
            <w:r>
              <w:rPr>
                <w:rFonts w:eastAsia="Roboto"/>
                <w:color w:val="000000" w:themeColor="text1"/>
                <w:sz w:val="26"/>
                <w:szCs w:val="26"/>
                <w:shd w:val="clear" w:color="auto" w:fill="FFFFFF"/>
              </w:rPr>
              <w:t>ừ</w:t>
            </w:r>
            <w:r>
              <w:rPr>
                <w:rFonts w:eastAsia="Roboto"/>
                <w:color w:val="000000" w:themeColor="text1"/>
                <w:sz w:val="26"/>
                <w:szCs w:val="26"/>
                <w:shd w:val="clear" w:color="auto" w:fill="FFFFFF"/>
              </w:rPr>
              <w:t xml:space="preserve"> khi m</w:t>
            </w:r>
            <w:r>
              <w:rPr>
                <w:rFonts w:eastAsia="Roboto"/>
                <w:color w:val="000000" w:themeColor="text1"/>
                <w:sz w:val="26"/>
                <w:szCs w:val="26"/>
                <w:shd w:val="clear" w:color="auto" w:fill="FFFFFF"/>
              </w:rPr>
              <w:t>ở</w:t>
            </w:r>
            <w:r>
              <w:rPr>
                <w:rFonts w:eastAsia="Roboto"/>
                <w:color w:val="000000" w:themeColor="text1"/>
                <w:sz w:val="26"/>
                <w:szCs w:val="26"/>
                <w:shd w:val="clear" w:color="auto" w:fill="FFFFFF"/>
              </w:rPr>
              <w:t xml:space="preserve"> n</w:t>
            </w:r>
            <w:r>
              <w:rPr>
                <w:rFonts w:eastAsia="Roboto"/>
                <w:color w:val="000000" w:themeColor="text1"/>
                <w:sz w:val="26"/>
                <w:szCs w:val="26"/>
                <w:shd w:val="clear" w:color="auto" w:fill="FFFFFF"/>
              </w:rPr>
              <w:t>ắ</w:t>
            </w:r>
            <w:r>
              <w:rPr>
                <w:rFonts w:eastAsia="Roboto"/>
                <w:color w:val="000000" w:themeColor="text1"/>
                <w:sz w:val="26"/>
                <w:szCs w:val="26"/>
                <w:shd w:val="clear" w:color="auto" w:fill="FFFFFF"/>
              </w:rPr>
              <w:t>p.</w:t>
            </w:r>
          </w:p>
          <w:p w:rsidR="00F55098" w:rsidRDefault="00F550A3">
            <w:pPr>
              <w:jc w:val="both"/>
              <w:rPr>
                <w:rFonts w:eastAsia="SimSun"/>
                <w:color w:val="000000" w:themeColor="text1"/>
                <w:sz w:val="26"/>
                <w:szCs w:val="26"/>
              </w:rPr>
            </w:pPr>
            <w:r>
              <w:rPr>
                <w:rFonts w:eastAsia="SimSun"/>
                <w:color w:val="000000" w:themeColor="text1"/>
                <w:sz w:val="26"/>
                <w:szCs w:val="26"/>
              </w:rPr>
              <w:t>- Trưng bày góc l</w:t>
            </w:r>
            <w:r>
              <w:rPr>
                <w:rFonts w:eastAsia="SimSun"/>
                <w:color w:val="000000" w:themeColor="text1"/>
                <w:sz w:val="26"/>
                <w:szCs w:val="26"/>
              </w:rPr>
              <w:t>ớ</w:t>
            </w:r>
            <w:r>
              <w:rPr>
                <w:rFonts w:eastAsia="SimSun"/>
                <w:color w:val="000000" w:themeColor="text1"/>
                <w:sz w:val="26"/>
                <w:szCs w:val="26"/>
              </w:rPr>
              <w:t>p s</w:t>
            </w:r>
            <w:r>
              <w:rPr>
                <w:rFonts w:eastAsia="SimSun"/>
                <w:color w:val="000000" w:themeColor="text1"/>
                <w:sz w:val="26"/>
                <w:szCs w:val="26"/>
              </w:rPr>
              <w:t>ả</w:t>
            </w:r>
            <w:r>
              <w:rPr>
                <w:rFonts w:eastAsia="SimSun"/>
                <w:color w:val="000000" w:themeColor="text1"/>
                <w:sz w:val="26"/>
                <w:szCs w:val="26"/>
              </w:rPr>
              <w:t>n ph</w:t>
            </w:r>
            <w:r>
              <w:rPr>
                <w:rFonts w:eastAsia="SimSun"/>
                <w:color w:val="000000" w:themeColor="text1"/>
                <w:sz w:val="26"/>
                <w:szCs w:val="26"/>
              </w:rPr>
              <w:t>ẩ</w:t>
            </w:r>
            <w:r>
              <w:rPr>
                <w:rFonts w:eastAsia="SimSun"/>
                <w:color w:val="000000" w:themeColor="text1"/>
                <w:sz w:val="26"/>
                <w:szCs w:val="26"/>
              </w:rPr>
              <w:t>m c</w:t>
            </w:r>
            <w:r>
              <w:rPr>
                <w:rFonts w:eastAsia="SimSun"/>
                <w:color w:val="000000" w:themeColor="text1"/>
                <w:sz w:val="26"/>
                <w:szCs w:val="26"/>
              </w:rPr>
              <w:t>ủ</w:t>
            </w:r>
            <w:r>
              <w:rPr>
                <w:rFonts w:eastAsia="SimSun"/>
                <w:color w:val="000000" w:themeColor="text1"/>
                <w:sz w:val="26"/>
                <w:szCs w:val="26"/>
              </w:rPr>
              <w:t>a mình.</w:t>
            </w:r>
          </w:p>
          <w:p w:rsidR="00F55098" w:rsidRDefault="00F550A3">
            <w:pPr>
              <w:jc w:val="both"/>
              <w:rPr>
                <w:color w:val="000000" w:themeColor="text1"/>
                <w:sz w:val="26"/>
                <w:szCs w:val="26"/>
                <w:lang w:val="nl-NL"/>
              </w:rPr>
            </w:pPr>
            <w:r>
              <w:rPr>
                <w:color w:val="000000" w:themeColor="text1"/>
                <w:sz w:val="26"/>
                <w:szCs w:val="26"/>
                <w:lang w:val="nl-NL"/>
              </w:rPr>
              <w:t>- Lắng nghe, rút kinh nghiệm.</w:t>
            </w:r>
          </w:p>
          <w:p w:rsidR="00F55098" w:rsidRDefault="00F55098">
            <w:pPr>
              <w:rPr>
                <w:color w:val="000000" w:themeColor="text1"/>
                <w:sz w:val="26"/>
                <w:szCs w:val="26"/>
                <w:lang w:val="nl-NL"/>
              </w:rPr>
            </w:pPr>
          </w:p>
          <w:p w:rsidR="00F55098" w:rsidRDefault="00F55098">
            <w:pPr>
              <w:rPr>
                <w:color w:val="000000" w:themeColor="text1"/>
                <w:sz w:val="26"/>
                <w:szCs w:val="26"/>
                <w:lang w:val="nl-NL"/>
              </w:rPr>
            </w:pPr>
          </w:p>
          <w:p w:rsidR="00F55098" w:rsidRDefault="00F55098">
            <w:pPr>
              <w:rPr>
                <w:color w:val="000000" w:themeColor="text1"/>
                <w:sz w:val="26"/>
                <w:szCs w:val="26"/>
                <w:lang w:val="nl-NL"/>
              </w:rPr>
            </w:pPr>
          </w:p>
          <w:p w:rsidR="00F55098" w:rsidRDefault="00F55098">
            <w:pPr>
              <w:rPr>
                <w:color w:val="000000" w:themeColor="text1"/>
                <w:sz w:val="26"/>
                <w:szCs w:val="26"/>
                <w:lang w:val="nl-NL"/>
              </w:rPr>
            </w:pPr>
          </w:p>
          <w:p w:rsidR="00F55098" w:rsidRDefault="00F55098">
            <w:pPr>
              <w:rPr>
                <w:color w:val="000000" w:themeColor="text1"/>
                <w:sz w:val="26"/>
                <w:szCs w:val="26"/>
                <w:lang w:val="nl-NL"/>
              </w:rPr>
            </w:pPr>
          </w:p>
          <w:p w:rsidR="00F55098" w:rsidRDefault="00F55098">
            <w:pPr>
              <w:rPr>
                <w:color w:val="000000" w:themeColor="text1"/>
                <w:sz w:val="26"/>
                <w:szCs w:val="26"/>
                <w:lang w:val="nl-NL"/>
              </w:rPr>
            </w:pPr>
          </w:p>
          <w:p w:rsidR="00F55098" w:rsidRDefault="00F550A3">
            <w:pPr>
              <w:rPr>
                <w:color w:val="000000" w:themeColor="text1"/>
                <w:sz w:val="26"/>
                <w:szCs w:val="26"/>
                <w:lang w:val="nl-NL"/>
              </w:rPr>
            </w:pPr>
            <w:r>
              <w:rPr>
                <w:color w:val="000000" w:themeColor="text1"/>
                <w:sz w:val="26"/>
                <w:szCs w:val="26"/>
                <w:lang w:val="nl-NL"/>
              </w:rPr>
              <w:t>- Học sinh tiếp nhận thông tin và yêu cầu để về nhà ứng dụng.</w:t>
            </w:r>
          </w:p>
          <w:p w:rsidR="00F55098" w:rsidRDefault="00F550A3">
            <w:pPr>
              <w:rPr>
                <w:color w:val="000000" w:themeColor="text1"/>
                <w:sz w:val="26"/>
                <w:szCs w:val="26"/>
                <w:lang w:val="nl-NL"/>
              </w:rPr>
            </w:pPr>
            <w:r>
              <w:rPr>
                <w:color w:val="000000" w:themeColor="text1"/>
                <w:sz w:val="26"/>
                <w:szCs w:val="26"/>
                <w:lang w:val="nl-NL"/>
              </w:rPr>
              <w:t>- HS lắng nghe, rút kinh nghiệm</w:t>
            </w:r>
          </w:p>
        </w:tc>
      </w:tr>
    </w:tbl>
    <w:p w:rsidR="00F55098" w:rsidRDefault="00F550A3">
      <w:pPr>
        <w:pStyle w:val="NormalWeb"/>
        <w:spacing w:beforeAutospacing="0" w:afterAutospacing="0"/>
        <w:jc w:val="both"/>
        <w:rPr>
          <w:color w:val="000000" w:themeColor="text1"/>
          <w:sz w:val="26"/>
          <w:szCs w:val="26"/>
        </w:rPr>
      </w:pPr>
      <w:r>
        <w:rPr>
          <w:b/>
          <w:color w:val="000000" w:themeColor="text1"/>
          <w:sz w:val="26"/>
          <w:szCs w:val="26"/>
        </w:rPr>
        <w:t>IV. ĐI</w:t>
      </w:r>
      <w:r>
        <w:rPr>
          <w:b/>
          <w:color w:val="000000" w:themeColor="text1"/>
          <w:sz w:val="26"/>
          <w:szCs w:val="26"/>
        </w:rPr>
        <w:t>Ề</w:t>
      </w:r>
      <w:r>
        <w:rPr>
          <w:b/>
          <w:color w:val="000000" w:themeColor="text1"/>
          <w:sz w:val="26"/>
          <w:szCs w:val="26"/>
        </w:rPr>
        <w:t>U CH</w:t>
      </w:r>
      <w:r>
        <w:rPr>
          <w:b/>
          <w:color w:val="000000" w:themeColor="text1"/>
          <w:sz w:val="26"/>
          <w:szCs w:val="26"/>
        </w:rPr>
        <w:t>Ỉ</w:t>
      </w:r>
      <w:r>
        <w:rPr>
          <w:b/>
          <w:color w:val="000000" w:themeColor="text1"/>
          <w:sz w:val="26"/>
          <w:szCs w:val="26"/>
        </w:rPr>
        <w:t>NH SAU TI</w:t>
      </w:r>
      <w:r>
        <w:rPr>
          <w:b/>
          <w:color w:val="000000" w:themeColor="text1"/>
          <w:sz w:val="26"/>
          <w:szCs w:val="26"/>
        </w:rPr>
        <w:t>Ế</w:t>
      </w:r>
      <w:r>
        <w:rPr>
          <w:b/>
          <w:color w:val="000000" w:themeColor="text1"/>
          <w:sz w:val="26"/>
          <w:szCs w:val="26"/>
        </w:rPr>
        <w:t>T H</w:t>
      </w:r>
      <w:r>
        <w:rPr>
          <w:b/>
          <w:color w:val="000000" w:themeColor="text1"/>
          <w:sz w:val="26"/>
          <w:szCs w:val="26"/>
        </w:rPr>
        <w:t>Ọ</w:t>
      </w:r>
      <w:r>
        <w:rPr>
          <w:b/>
          <w:color w:val="000000" w:themeColor="text1"/>
          <w:sz w:val="26"/>
          <w:szCs w:val="26"/>
        </w:rPr>
        <w:t xml:space="preserve">C </w:t>
      </w:r>
      <w:r>
        <w:rPr>
          <w:color w:val="000000" w:themeColor="text1"/>
          <w:sz w:val="26"/>
          <w:szCs w:val="26"/>
        </w:rPr>
        <w:t>(N</w:t>
      </w:r>
      <w:r>
        <w:rPr>
          <w:color w:val="000000" w:themeColor="text1"/>
          <w:sz w:val="26"/>
          <w:szCs w:val="26"/>
        </w:rPr>
        <w:t>ế</w:t>
      </w:r>
      <w:r>
        <w:rPr>
          <w:color w:val="000000" w:themeColor="text1"/>
          <w:sz w:val="26"/>
          <w:szCs w:val="26"/>
        </w:rPr>
        <w:t>u có)</w:t>
      </w:r>
    </w:p>
    <w:p w:rsidR="00F55098" w:rsidRDefault="00F550A3">
      <w:pPr>
        <w:jc w:val="both"/>
        <w:rPr>
          <w:color w:val="000000" w:themeColor="text1"/>
          <w:szCs w:val="26"/>
          <w:lang w:val="vi-VN"/>
        </w:rPr>
      </w:pPr>
      <w:r>
        <w:rPr>
          <w:color w:val="000000" w:themeColor="text1"/>
          <w:szCs w:val="26"/>
          <w:lang w:val="vi-VN"/>
        </w:rPr>
        <w:t>.....................................................................................................................................................................</w:t>
      </w:r>
    </w:p>
    <w:p w:rsidR="00F55098" w:rsidRDefault="00F550A3">
      <w:pPr>
        <w:jc w:val="both"/>
        <w:rPr>
          <w:color w:val="000000" w:themeColor="text1"/>
          <w:szCs w:val="26"/>
          <w:lang w:val="vi-VN"/>
        </w:rPr>
      </w:pPr>
      <w:r>
        <w:rPr>
          <w:color w:val="000000" w:themeColor="text1"/>
          <w:szCs w:val="26"/>
          <w:lang w:val="vi-VN"/>
        </w:rPr>
        <w:t>..........................................................................................</w:t>
      </w:r>
      <w:r>
        <w:rPr>
          <w:color w:val="000000" w:themeColor="text1"/>
          <w:szCs w:val="26"/>
          <w:lang w:val="vi-VN"/>
        </w:rPr>
        <w:t>...........................................................................</w:t>
      </w:r>
    </w:p>
    <w:p w:rsidR="00F55098" w:rsidRDefault="00F55098">
      <w:pPr>
        <w:jc w:val="both"/>
        <w:rPr>
          <w:color w:val="000000" w:themeColor="text1"/>
          <w:szCs w:val="26"/>
          <w:lang w:val="vi-VN"/>
        </w:rPr>
      </w:pPr>
    </w:p>
    <w:p w:rsidR="00F55098" w:rsidRDefault="00F55098">
      <w:pPr>
        <w:rPr>
          <w:color w:val="000000" w:themeColor="text1"/>
          <w:sz w:val="26"/>
          <w:szCs w:val="26"/>
        </w:rPr>
      </w:pPr>
    </w:p>
    <w:sectPr w:rsidR="00F55098">
      <w:pgSz w:w="11905" w:h="16838"/>
      <w:pgMar w:top="850" w:right="850" w:bottom="850" w:left="1138" w:header="720" w:footer="720" w:gutter="0"/>
      <w:pgNumType w:start="1"/>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Roboto">
    <w:charset w:val="A3"/>
    <w:family w:val="auto"/>
    <w:pitch w:val="default"/>
    <w:sig w:usb0="E00002FF" w:usb1="5000205B" w:usb2="00000020" w:usb3="00000000" w:csb0="2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savePreviewPicture/>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93B30"/>
    <w:rsid w:val="00050A31"/>
    <w:rsid w:val="000716D2"/>
    <w:rsid w:val="00071AAB"/>
    <w:rsid w:val="000B76C4"/>
    <w:rsid w:val="000C5610"/>
    <w:rsid w:val="000E6552"/>
    <w:rsid w:val="000F3A4F"/>
    <w:rsid w:val="000F59AC"/>
    <w:rsid w:val="00103E81"/>
    <w:rsid w:val="001364FE"/>
    <w:rsid w:val="001368DD"/>
    <w:rsid w:val="00147DB3"/>
    <w:rsid w:val="001518A5"/>
    <w:rsid w:val="00170095"/>
    <w:rsid w:val="00170E4F"/>
    <w:rsid w:val="001743F4"/>
    <w:rsid w:val="00187C33"/>
    <w:rsid w:val="001936B7"/>
    <w:rsid w:val="00196AB1"/>
    <w:rsid w:val="00201333"/>
    <w:rsid w:val="00206F07"/>
    <w:rsid w:val="00210FA7"/>
    <w:rsid w:val="00216417"/>
    <w:rsid w:val="0026631D"/>
    <w:rsid w:val="002C2F53"/>
    <w:rsid w:val="0033518C"/>
    <w:rsid w:val="003437C2"/>
    <w:rsid w:val="00377186"/>
    <w:rsid w:val="003A0A20"/>
    <w:rsid w:val="003A1C03"/>
    <w:rsid w:val="00414627"/>
    <w:rsid w:val="00425D63"/>
    <w:rsid w:val="00437994"/>
    <w:rsid w:val="004643D8"/>
    <w:rsid w:val="00470063"/>
    <w:rsid w:val="00483C61"/>
    <w:rsid w:val="00497C24"/>
    <w:rsid w:val="004C7BA5"/>
    <w:rsid w:val="004E7628"/>
    <w:rsid w:val="004F48F2"/>
    <w:rsid w:val="0051070A"/>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196D"/>
    <w:rsid w:val="007152D7"/>
    <w:rsid w:val="00723BD3"/>
    <w:rsid w:val="00746C14"/>
    <w:rsid w:val="0075009E"/>
    <w:rsid w:val="007C2C59"/>
    <w:rsid w:val="00801F23"/>
    <w:rsid w:val="00837632"/>
    <w:rsid w:val="00843B0D"/>
    <w:rsid w:val="00854629"/>
    <w:rsid w:val="0085640F"/>
    <w:rsid w:val="008567AA"/>
    <w:rsid w:val="00890776"/>
    <w:rsid w:val="00892712"/>
    <w:rsid w:val="008A680A"/>
    <w:rsid w:val="008B0BB0"/>
    <w:rsid w:val="008D5498"/>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065C2"/>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0F6A"/>
    <w:rsid w:val="00D92BB7"/>
    <w:rsid w:val="00DC76D2"/>
    <w:rsid w:val="00DD30ED"/>
    <w:rsid w:val="00E066FD"/>
    <w:rsid w:val="00E64C21"/>
    <w:rsid w:val="00EC24C6"/>
    <w:rsid w:val="00EF2933"/>
    <w:rsid w:val="00F05146"/>
    <w:rsid w:val="00F1115D"/>
    <w:rsid w:val="00F3513C"/>
    <w:rsid w:val="00F465C5"/>
    <w:rsid w:val="00F5180D"/>
    <w:rsid w:val="00F51B21"/>
    <w:rsid w:val="00F51D87"/>
    <w:rsid w:val="00F55098"/>
    <w:rsid w:val="00F550A3"/>
    <w:rsid w:val="00F8455C"/>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751666"/>
    <w:rsid w:val="09DE1C39"/>
    <w:rsid w:val="0A0D667F"/>
    <w:rsid w:val="0A436E9B"/>
    <w:rsid w:val="0AEF2B19"/>
    <w:rsid w:val="0B0A48E7"/>
    <w:rsid w:val="0B1E5D6D"/>
    <w:rsid w:val="0B666CCC"/>
    <w:rsid w:val="0BF2729B"/>
    <w:rsid w:val="0C500226"/>
    <w:rsid w:val="0D865C9B"/>
    <w:rsid w:val="0DF008CE"/>
    <w:rsid w:val="0EE77630"/>
    <w:rsid w:val="0EF85445"/>
    <w:rsid w:val="0F354FC5"/>
    <w:rsid w:val="0F384B59"/>
    <w:rsid w:val="10951534"/>
    <w:rsid w:val="10A14110"/>
    <w:rsid w:val="114C31B2"/>
    <w:rsid w:val="11B93B30"/>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1320619"/>
    <w:rsid w:val="217552A3"/>
    <w:rsid w:val="2205496B"/>
    <w:rsid w:val="225509FA"/>
    <w:rsid w:val="22AF43BE"/>
    <w:rsid w:val="22F91046"/>
    <w:rsid w:val="243929EF"/>
    <w:rsid w:val="25302DC2"/>
    <w:rsid w:val="255B1A2B"/>
    <w:rsid w:val="25B66710"/>
    <w:rsid w:val="2699084E"/>
    <w:rsid w:val="276B46D2"/>
    <w:rsid w:val="28A66622"/>
    <w:rsid w:val="295663A9"/>
    <w:rsid w:val="299A1E4A"/>
    <w:rsid w:val="29C66496"/>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75626BD"/>
    <w:rsid w:val="58740702"/>
    <w:rsid w:val="594C295E"/>
    <w:rsid w:val="5A311F95"/>
    <w:rsid w:val="5ADB525A"/>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uiPriority="1" w:unhideWhenUsed="1"/>
    <w:lsdException w:name="HTML Top of Form" w:semiHidden="1" w:uiPriority="99" w:unhideWhenUsed="1" w:qFormat="0"/>
    <w:lsdException w:name="HTML Bottom of Form" w:semiHidden="1" w:uiPriority="99" w:unhideWhenUsed="1" w:qFormat="0"/>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link w:val="NormalWebChar"/>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NormalWebChar">
    <w:name w:val="Normal (Web) Char"/>
    <w:link w:val="NormalWeb"/>
    <w:qFormat/>
    <w:locked/>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uiPriority="1" w:unhideWhenUsed="1"/>
    <w:lsdException w:name="HTML Top of Form" w:semiHidden="1" w:uiPriority="99" w:unhideWhenUsed="1" w:qFormat="0"/>
    <w:lsdException w:name="HTML Bottom of Form" w:semiHidden="1" w:uiPriority="99" w:unhideWhenUsed="1" w:qFormat="0"/>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link w:val="NormalWebChar"/>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NormalWebChar">
    <w:name w:val="Normal (Web) Char"/>
    <w:link w:val="NormalWeb"/>
    <w:qFormat/>
    <w:locked/>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1725</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2</cp:revision>
  <cp:lastPrinted>2023-02-12T12:50:00Z</cp:lastPrinted>
  <dcterms:created xsi:type="dcterms:W3CDTF">2024-02-14T23:36:00Z</dcterms:created>
  <dcterms:modified xsi:type="dcterms:W3CDTF">2024-02-14T23:36:00Z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46B6A79B247E440FA3D17A72C9E94756</vt:lpwstr>
  </property>
</Properties>
</file>